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6E0E6F" w14:textId="77777777"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sz w:val="12"/>
          <w:szCs w:val="12"/>
        </w:rPr>
      </w:pPr>
    </w:p>
    <w:p w14:paraId="4F8DBA78" w14:textId="77777777" w:rsidR="00573C7F" w:rsidRDefault="00573C7F"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u w:val="single"/>
        </w:rPr>
      </w:pPr>
    </w:p>
    <w:p w14:paraId="082C8A86" w14:textId="517D50B3" w:rsidR="00AA4768" w:rsidRPr="00AA4768" w:rsidRDefault="00AA4768" w:rsidP="00720361">
      <w:pPr>
        <w:framePr w:w="2318" w:h="13190" w:hRule="exact" w:hSpace="288" w:wrap="around" w:vAnchor="text" w:hAnchor="page" w:x="519" w:y="1"/>
        <w:shd w:val="solid" w:color="FFFFFF" w:fill="FFFFFF"/>
        <w:tabs>
          <w:tab w:val="left" w:pos="0"/>
        </w:tabs>
        <w:spacing w:after="1"/>
        <w:rPr>
          <w:rFonts w:ascii="Times New Roman" w:hAnsi="Times New Roman"/>
          <w:b/>
          <w:i/>
          <w:sz w:val="20"/>
          <w:szCs w:val="20"/>
        </w:rPr>
      </w:pPr>
      <w:r w:rsidRPr="00E31885">
        <w:rPr>
          <w:rFonts w:ascii="Times New Roman" w:hAnsi="Times New Roman"/>
          <w:b/>
          <w:i/>
          <w:sz w:val="20"/>
          <w:szCs w:val="20"/>
          <w:u w:val="single"/>
        </w:rPr>
        <w:t>SHC Members</w:t>
      </w:r>
      <w:r w:rsidR="00E31885" w:rsidRPr="00E31885">
        <w:rPr>
          <w:rFonts w:ascii="Times New Roman" w:hAnsi="Times New Roman"/>
          <w:b/>
          <w:i/>
          <w:sz w:val="20"/>
          <w:szCs w:val="20"/>
          <w:u w:val="single"/>
        </w:rPr>
        <w:t>hip</w:t>
      </w:r>
      <w:r w:rsidR="003D4DB3">
        <w:rPr>
          <w:rFonts w:ascii="Times New Roman" w:hAnsi="Times New Roman"/>
          <w:b/>
          <w:i/>
          <w:sz w:val="20"/>
          <w:szCs w:val="20"/>
        </w:rPr>
        <w:t>:</w:t>
      </w:r>
    </w:p>
    <w:p w14:paraId="2FCAF41F" w14:textId="77777777" w:rsidR="00AA4768" w:rsidRPr="00573C7F" w:rsidRDefault="00AA4768" w:rsidP="00720361">
      <w:pPr>
        <w:framePr w:w="2318" w:h="13190" w:hRule="exact" w:hSpace="288" w:wrap="around" w:vAnchor="text" w:hAnchor="page" w:x="519" w:y="1"/>
        <w:spacing w:after="1"/>
        <w:rPr>
          <w:rFonts w:ascii="Times New Roman" w:hAnsi="Times New Roman"/>
          <w:b/>
          <w:i/>
          <w:sz w:val="20"/>
          <w:szCs w:val="20"/>
        </w:rPr>
      </w:pPr>
    </w:p>
    <w:p w14:paraId="18042101" w14:textId="2CCCC84F"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MaineHousing</w:t>
      </w:r>
    </w:p>
    <w:p w14:paraId="4D36C9EE"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472D5AA3" w14:textId="0FF602EC"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Maine Department of Health &amp; Human Services</w:t>
      </w:r>
      <w:r w:rsidR="003D4DB3" w:rsidRPr="000D7004">
        <w:rPr>
          <w:rFonts w:ascii="Times New Roman" w:hAnsi="Times New Roman"/>
          <w:i/>
          <w:sz w:val="20"/>
          <w:szCs w:val="20"/>
        </w:rPr>
        <w:t>:</w:t>
      </w:r>
    </w:p>
    <w:p w14:paraId="6BDAD865"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652AB1FE" w14:textId="6D483927"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Substance Abuse and Mental Health Services (</w:t>
      </w:r>
      <w:r w:rsidRPr="00AA4768">
        <w:rPr>
          <w:rFonts w:ascii="Times New Roman" w:hAnsi="Times New Roman"/>
          <w:i/>
          <w:sz w:val="20"/>
          <w:szCs w:val="20"/>
        </w:rPr>
        <w:t>SAMHS</w:t>
      </w:r>
      <w:r>
        <w:rPr>
          <w:rFonts w:ascii="Times New Roman" w:hAnsi="Times New Roman"/>
          <w:i/>
          <w:sz w:val="20"/>
          <w:szCs w:val="20"/>
        </w:rPr>
        <w:t>)</w:t>
      </w:r>
    </w:p>
    <w:p w14:paraId="06C57E04"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5BD55FFE" w14:textId="1A8CB213"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Pr>
          <w:rFonts w:ascii="Times New Roman" w:hAnsi="Times New Roman"/>
          <w:i/>
          <w:sz w:val="20"/>
          <w:szCs w:val="20"/>
        </w:rPr>
        <w:t>Office of Child and Family Services (</w:t>
      </w:r>
      <w:r w:rsidRPr="00AA4768">
        <w:rPr>
          <w:rFonts w:ascii="Times New Roman" w:hAnsi="Times New Roman"/>
          <w:i/>
          <w:sz w:val="20"/>
          <w:szCs w:val="20"/>
        </w:rPr>
        <w:t>OCFS</w:t>
      </w:r>
      <w:r>
        <w:rPr>
          <w:rFonts w:ascii="Times New Roman" w:hAnsi="Times New Roman"/>
          <w:i/>
          <w:sz w:val="20"/>
          <w:szCs w:val="20"/>
        </w:rPr>
        <w:t>)</w:t>
      </w:r>
    </w:p>
    <w:p w14:paraId="1564F926"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5725AC8D" w14:textId="07B5C9F1"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Department of Corrections (DOC)</w:t>
      </w:r>
    </w:p>
    <w:p w14:paraId="663E5F44"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69ECADB1" w14:textId="29173C60" w:rsidR="00AA4768" w:rsidRPr="000D7004" w:rsidRDefault="00990985"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 xml:space="preserve">Maine </w:t>
      </w:r>
      <w:r w:rsidR="00AA4768" w:rsidRPr="000D7004">
        <w:rPr>
          <w:rFonts w:ascii="Times New Roman" w:hAnsi="Times New Roman"/>
          <w:i/>
          <w:sz w:val="20"/>
          <w:szCs w:val="20"/>
        </w:rPr>
        <w:t>Bureau of Veterans Services</w:t>
      </w:r>
    </w:p>
    <w:p w14:paraId="30BBBDA4" w14:textId="77777777"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546EB423" w14:textId="161354F3"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 Reps</w:t>
      </w:r>
      <w:r w:rsidR="003D4DB3" w:rsidRPr="000D7004">
        <w:rPr>
          <w:rFonts w:ascii="Times New Roman" w:hAnsi="Times New Roman"/>
          <w:i/>
          <w:sz w:val="20"/>
          <w:szCs w:val="20"/>
        </w:rPr>
        <w:t>:</w:t>
      </w:r>
    </w:p>
    <w:p w14:paraId="7EAEA2CC"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49ED98F6" w14:textId="618001D8"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Cheryl Harkins</w:t>
      </w:r>
    </w:p>
    <w:p w14:paraId="06D3A39F"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3B11E59E" w14:textId="0038D0AD"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Yellen</w:t>
      </w:r>
    </w:p>
    <w:p w14:paraId="1EAA1C05"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1298F3C5" w14:textId="597BCCDA"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Vacant</w:t>
      </w:r>
    </w:p>
    <w:p w14:paraId="447AC3A8" w14:textId="34B0D0C2"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7E457C50" w14:textId="6C83D64F"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 Reps</w:t>
      </w:r>
      <w:r w:rsidR="003D4DB3" w:rsidRPr="000D7004">
        <w:rPr>
          <w:rFonts w:ascii="Times New Roman" w:hAnsi="Times New Roman"/>
          <w:i/>
          <w:sz w:val="20"/>
          <w:szCs w:val="20"/>
        </w:rPr>
        <w:t>:</w:t>
      </w:r>
    </w:p>
    <w:p w14:paraId="18C187DE"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52D98C7B" w14:textId="155E34D2"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Cullen Ryan, Acting Ch</w:t>
      </w:r>
      <w:r>
        <w:rPr>
          <w:rFonts w:ascii="Times New Roman" w:hAnsi="Times New Roman"/>
          <w:i/>
          <w:sz w:val="20"/>
          <w:szCs w:val="20"/>
        </w:rPr>
        <w:t>ai</w:t>
      </w:r>
      <w:r w:rsidRPr="00AA4768">
        <w:rPr>
          <w:rFonts w:ascii="Times New Roman" w:hAnsi="Times New Roman"/>
          <w:i/>
          <w:sz w:val="20"/>
          <w:szCs w:val="20"/>
        </w:rPr>
        <w:t>r</w:t>
      </w:r>
    </w:p>
    <w:p w14:paraId="5A1D2066"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18D2BC9E" w14:textId="2A70C72B"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Donna Kelley</w:t>
      </w:r>
    </w:p>
    <w:p w14:paraId="4395757E"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0EACF001" w14:textId="1B0A8445" w:rsidR="00AA4768" w:rsidRP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Elise Johansen</w:t>
      </w:r>
    </w:p>
    <w:p w14:paraId="0E045703" w14:textId="578AC89C" w:rsidR="00AA4768" w:rsidRPr="00AA4768" w:rsidRDefault="00AA4768" w:rsidP="00720361">
      <w:pPr>
        <w:framePr w:w="2318" w:h="13190" w:hRule="exact" w:hSpace="288" w:wrap="around" w:vAnchor="text" w:hAnchor="page" w:x="519" w:y="1"/>
        <w:spacing w:after="1"/>
        <w:rPr>
          <w:rFonts w:ascii="Times New Roman" w:hAnsi="Times New Roman"/>
          <w:i/>
          <w:sz w:val="20"/>
          <w:szCs w:val="20"/>
        </w:rPr>
      </w:pPr>
    </w:p>
    <w:p w14:paraId="023EDD32" w14:textId="53860A2B" w:rsidR="00AA4768" w:rsidRPr="000D7004" w:rsidRDefault="00AA4768" w:rsidP="00720361">
      <w:pPr>
        <w:framePr w:w="2318" w:h="13190" w:hRule="exact" w:hSpace="288" w:wrap="around" w:vAnchor="text" w:hAnchor="page" w:x="519" w:y="1"/>
        <w:spacing w:after="1"/>
        <w:rPr>
          <w:rFonts w:ascii="Times New Roman" w:hAnsi="Times New Roman"/>
          <w:i/>
          <w:sz w:val="20"/>
          <w:szCs w:val="20"/>
        </w:rPr>
      </w:pPr>
      <w:r w:rsidRPr="000D7004">
        <w:rPr>
          <w:rFonts w:ascii="Times New Roman" w:hAnsi="Times New Roman"/>
          <w:i/>
          <w:sz w:val="20"/>
          <w:szCs w:val="20"/>
        </w:rPr>
        <w:t>Region III Reps</w:t>
      </w:r>
      <w:r w:rsidR="003D4DB3" w:rsidRPr="000D7004">
        <w:rPr>
          <w:rFonts w:ascii="Times New Roman" w:hAnsi="Times New Roman"/>
          <w:i/>
          <w:sz w:val="20"/>
          <w:szCs w:val="20"/>
        </w:rPr>
        <w:t>:</w:t>
      </w:r>
    </w:p>
    <w:p w14:paraId="5840E824" w14:textId="77777777" w:rsidR="00305D1C" w:rsidRPr="00573C7F" w:rsidRDefault="00305D1C" w:rsidP="00720361">
      <w:pPr>
        <w:pStyle w:val="ListParagraph"/>
        <w:framePr w:w="2318" w:h="13190" w:hRule="exact" w:hSpace="288" w:wrap="around" w:vAnchor="text" w:hAnchor="page" w:x="519" w:y="1"/>
        <w:spacing w:after="1"/>
        <w:ind w:left="180"/>
        <w:rPr>
          <w:rFonts w:ascii="Times New Roman" w:hAnsi="Times New Roman"/>
          <w:i/>
          <w:sz w:val="20"/>
          <w:szCs w:val="20"/>
        </w:rPr>
      </w:pPr>
    </w:p>
    <w:p w14:paraId="7EEF35AD" w14:textId="0A1730E3"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Josh D’Alessio</w:t>
      </w:r>
    </w:p>
    <w:p w14:paraId="36BB2206"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39EB3CBD" w14:textId="44150470"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 xml:space="preserve">David </w:t>
      </w:r>
      <w:proofErr w:type="spellStart"/>
      <w:r w:rsidRPr="00AA4768">
        <w:rPr>
          <w:rFonts w:ascii="Times New Roman" w:hAnsi="Times New Roman"/>
          <w:i/>
          <w:sz w:val="20"/>
          <w:szCs w:val="20"/>
        </w:rPr>
        <w:t>McClusky</w:t>
      </w:r>
      <w:proofErr w:type="spellEnd"/>
    </w:p>
    <w:p w14:paraId="755828BB" w14:textId="77777777" w:rsidR="00573C7F" w:rsidRPr="00AA4768" w:rsidRDefault="00573C7F" w:rsidP="00720361">
      <w:pPr>
        <w:pStyle w:val="ListParagraph"/>
        <w:framePr w:w="2318" w:h="13190" w:hRule="exact" w:hSpace="288" w:wrap="around" w:vAnchor="text" w:hAnchor="page" w:x="519" w:y="1"/>
        <w:spacing w:after="1"/>
        <w:ind w:left="450"/>
        <w:rPr>
          <w:rFonts w:ascii="Times New Roman" w:hAnsi="Times New Roman"/>
          <w:i/>
          <w:sz w:val="20"/>
          <w:szCs w:val="20"/>
        </w:rPr>
      </w:pPr>
    </w:p>
    <w:p w14:paraId="463C0E8E" w14:textId="521F8B4A" w:rsidR="00AA4768" w:rsidRDefault="00AA4768" w:rsidP="00720361">
      <w:pPr>
        <w:pStyle w:val="ListParagraph"/>
        <w:framePr w:w="2318" w:h="13190" w:hRule="exact" w:hSpace="288" w:wrap="around" w:vAnchor="text" w:hAnchor="page" w:x="519" w:y="1"/>
        <w:numPr>
          <w:ilvl w:val="0"/>
          <w:numId w:val="4"/>
        </w:numPr>
        <w:spacing w:after="1"/>
        <w:ind w:left="450" w:hanging="270"/>
        <w:rPr>
          <w:rFonts w:ascii="Times New Roman" w:hAnsi="Times New Roman"/>
          <w:i/>
          <w:sz w:val="20"/>
          <w:szCs w:val="20"/>
        </w:rPr>
      </w:pPr>
      <w:r w:rsidRPr="00AA4768">
        <w:rPr>
          <w:rFonts w:ascii="Times New Roman" w:hAnsi="Times New Roman"/>
          <w:i/>
          <w:sz w:val="20"/>
          <w:szCs w:val="20"/>
        </w:rPr>
        <w:t>Tracey Hair</w:t>
      </w:r>
    </w:p>
    <w:p w14:paraId="1F2F6B61" w14:textId="5033F3CA"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14:paraId="741C6DF0" w14:textId="01B27D10"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
    <w:p w14:paraId="20ADE622" w14:textId="1BBB8210"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Statewide Homeless Council</w:t>
      </w:r>
    </w:p>
    <w:p w14:paraId="0F37246E" w14:textId="48EF5573"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proofErr w:type="gramStart"/>
      <w:r>
        <w:rPr>
          <w:rFonts w:ascii="Times New Roman" w:hAnsi="Times New Roman"/>
          <w:i/>
          <w:sz w:val="20"/>
          <w:szCs w:val="20"/>
        </w:rPr>
        <w:t>c/o</w:t>
      </w:r>
      <w:proofErr w:type="gramEnd"/>
      <w:r>
        <w:rPr>
          <w:rFonts w:ascii="Times New Roman" w:hAnsi="Times New Roman"/>
          <w:i/>
          <w:sz w:val="20"/>
          <w:szCs w:val="20"/>
        </w:rPr>
        <w:t xml:space="preserve"> MaineHousing</w:t>
      </w:r>
    </w:p>
    <w:p w14:paraId="37747F71" w14:textId="278E0A8A" w:rsidR="00573C7F"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353 Water Street</w:t>
      </w:r>
    </w:p>
    <w:p w14:paraId="3455E747" w14:textId="4DC0CAEC" w:rsidR="00573C7F" w:rsidRPr="00AA4768" w:rsidRDefault="00573C7F" w:rsidP="00720361">
      <w:pPr>
        <w:pStyle w:val="ListParagraph"/>
        <w:framePr w:w="2318" w:h="13190" w:hRule="exact" w:hSpace="288" w:wrap="around" w:vAnchor="text" w:hAnchor="page" w:x="519" w:y="1"/>
        <w:spacing w:after="1"/>
        <w:ind w:left="0"/>
        <w:rPr>
          <w:rFonts w:ascii="Times New Roman" w:hAnsi="Times New Roman"/>
          <w:i/>
          <w:sz w:val="20"/>
          <w:szCs w:val="20"/>
        </w:rPr>
      </w:pPr>
      <w:r>
        <w:rPr>
          <w:rFonts w:ascii="Times New Roman" w:hAnsi="Times New Roman"/>
          <w:i/>
          <w:sz w:val="20"/>
          <w:szCs w:val="20"/>
        </w:rPr>
        <w:t>Augusta, ME 04333</w:t>
      </w:r>
    </w:p>
    <w:p w14:paraId="401FB15D" w14:textId="0612F9F1" w:rsidR="00B326C2" w:rsidRPr="00B326C2" w:rsidRDefault="00D1116F" w:rsidP="00B326C2">
      <w:pPr>
        <w:jc w:val="center"/>
        <w:rPr>
          <w:rFonts w:ascii="Times New Roman" w:hAnsi="Times New Roman"/>
          <w:b/>
          <w:sz w:val="22"/>
          <w:szCs w:val="22"/>
        </w:rPr>
      </w:pPr>
      <w:r w:rsidRPr="00B326C2">
        <w:rPr>
          <w:rFonts w:ascii="Times New Roman" w:hAnsi="Times New Roman"/>
          <w:sz w:val="22"/>
          <w:szCs w:val="22"/>
        </w:rPr>
        <w:t xml:space="preserve"> </w:t>
      </w:r>
      <w:r w:rsidR="008A7C0B">
        <w:rPr>
          <w:rFonts w:ascii="Times New Roman" w:hAnsi="Times New Roman"/>
          <w:b/>
          <w:sz w:val="22"/>
          <w:szCs w:val="22"/>
        </w:rPr>
        <w:t>July 9,</w:t>
      </w:r>
      <w:r w:rsidR="00DA4039">
        <w:rPr>
          <w:rFonts w:ascii="Times New Roman" w:hAnsi="Times New Roman"/>
          <w:b/>
          <w:sz w:val="22"/>
          <w:szCs w:val="22"/>
        </w:rPr>
        <w:t xml:space="preserve"> 2019</w:t>
      </w:r>
    </w:p>
    <w:p w14:paraId="13642A90" w14:textId="397B6659" w:rsidR="00B326C2" w:rsidRPr="00B326C2" w:rsidRDefault="00720361" w:rsidP="00B326C2">
      <w:pPr>
        <w:jc w:val="center"/>
        <w:rPr>
          <w:rFonts w:ascii="Times New Roman" w:hAnsi="Times New Roman"/>
          <w:b/>
          <w:sz w:val="22"/>
          <w:szCs w:val="22"/>
        </w:rPr>
      </w:pPr>
      <w:r>
        <w:rPr>
          <w:rFonts w:ascii="Times New Roman" w:hAnsi="Times New Roman"/>
          <w:b/>
          <w:noProof/>
          <w:sz w:val="22"/>
          <w:szCs w:val="22"/>
        </w:rPr>
        <mc:AlternateContent>
          <mc:Choice Requires="wps">
            <w:drawing>
              <wp:anchor distT="0" distB="0" distL="114300" distR="114300" simplePos="0" relativeHeight="251659264" behindDoc="0" locked="0" layoutInCell="1" allowOverlap="1" wp14:anchorId="4E122B5D" wp14:editId="289305E1">
                <wp:simplePos x="0" y="0"/>
                <wp:positionH relativeFrom="column">
                  <wp:posOffset>1390650</wp:posOffset>
                </wp:positionH>
                <wp:positionV relativeFrom="paragraph">
                  <wp:posOffset>120015</wp:posOffset>
                </wp:positionV>
                <wp:extent cx="0" cy="803910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0" cy="8039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9BFA1DB"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5pt,9.45pt" to="109.5pt,64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" strokecolor="#33376d [3044]"/>
            </w:pict>
          </mc:Fallback>
        </mc:AlternateContent>
      </w:r>
    </w:p>
    <w:p w14:paraId="1AE4125B" w14:textId="165649DE" w:rsidR="00B326C2" w:rsidRPr="00B326C2" w:rsidRDefault="008A7C0B" w:rsidP="00B326C2">
      <w:pPr>
        <w:jc w:val="center"/>
        <w:rPr>
          <w:rFonts w:ascii="Times New Roman" w:hAnsi="Times New Roman"/>
          <w:b/>
          <w:sz w:val="22"/>
          <w:szCs w:val="22"/>
        </w:rPr>
      </w:pPr>
      <w:r>
        <w:rPr>
          <w:rFonts w:ascii="Times New Roman" w:hAnsi="Times New Roman"/>
          <w:b/>
          <w:sz w:val="22"/>
          <w:szCs w:val="22"/>
        </w:rPr>
        <w:t>9:30 AM to 12:3</w:t>
      </w:r>
      <w:r w:rsidR="00B326C2" w:rsidRPr="00B326C2">
        <w:rPr>
          <w:rFonts w:ascii="Times New Roman" w:hAnsi="Times New Roman"/>
          <w:b/>
          <w:sz w:val="22"/>
          <w:szCs w:val="22"/>
        </w:rPr>
        <w:t>0 PM</w:t>
      </w:r>
    </w:p>
    <w:p w14:paraId="0EBBE879" w14:textId="77777777" w:rsidR="00B326C2" w:rsidRPr="00B326C2" w:rsidRDefault="00B326C2" w:rsidP="00B326C2">
      <w:pPr>
        <w:jc w:val="center"/>
        <w:rPr>
          <w:rFonts w:ascii="Times New Roman" w:hAnsi="Times New Roman"/>
          <w:b/>
          <w:sz w:val="22"/>
          <w:szCs w:val="22"/>
        </w:rPr>
      </w:pPr>
    </w:p>
    <w:p w14:paraId="3AA0F12B" w14:textId="01DAE34C" w:rsidR="00B326C2" w:rsidRPr="00B326C2" w:rsidRDefault="00276A46" w:rsidP="00B326C2">
      <w:pPr>
        <w:rPr>
          <w:rFonts w:ascii="Times New Roman" w:hAnsi="Times New Roman"/>
          <w:b/>
          <w:sz w:val="22"/>
          <w:szCs w:val="22"/>
        </w:rPr>
      </w:pPr>
      <w:r>
        <w:rPr>
          <w:rFonts w:ascii="Times New Roman" w:hAnsi="Times New Roman"/>
          <w:b/>
          <w:sz w:val="22"/>
          <w:szCs w:val="22"/>
        </w:rPr>
        <w:t xml:space="preserve">Location: </w:t>
      </w:r>
      <w:proofErr w:type="gramStart"/>
      <w:r w:rsidR="008A7C0B">
        <w:rPr>
          <w:rFonts w:ascii="Times New Roman" w:hAnsi="Times New Roman"/>
          <w:b/>
          <w:sz w:val="22"/>
          <w:szCs w:val="22"/>
        </w:rPr>
        <w:t xml:space="preserve">MaineHousing </w:t>
      </w:r>
      <w:r w:rsidR="00DA4039">
        <w:rPr>
          <w:rFonts w:ascii="Times New Roman" w:hAnsi="Times New Roman"/>
          <w:b/>
          <w:sz w:val="22"/>
          <w:szCs w:val="22"/>
        </w:rPr>
        <w:t>,</w:t>
      </w:r>
      <w:proofErr w:type="gramEnd"/>
      <w:r w:rsidR="00DA4039">
        <w:rPr>
          <w:rFonts w:ascii="Times New Roman" w:hAnsi="Times New Roman"/>
          <w:b/>
          <w:sz w:val="22"/>
          <w:szCs w:val="22"/>
        </w:rPr>
        <w:t xml:space="preserve"> Augusta, Maine</w:t>
      </w:r>
    </w:p>
    <w:p w14:paraId="4B50DCBB" w14:textId="72363D85" w:rsidR="00B326C2" w:rsidRPr="00B326C2" w:rsidRDefault="00276A46" w:rsidP="00B326C2">
      <w:pPr>
        <w:rPr>
          <w:rFonts w:ascii="Times New Roman" w:hAnsi="Times New Roman"/>
          <w:b/>
          <w:sz w:val="22"/>
          <w:szCs w:val="22"/>
        </w:rPr>
      </w:pPr>
      <w:r>
        <w:rPr>
          <w:rFonts w:ascii="Times New Roman" w:hAnsi="Times New Roman"/>
          <w:b/>
          <w:sz w:val="22"/>
          <w:szCs w:val="22"/>
        </w:rPr>
        <w:tab/>
        <w:t xml:space="preserve">         </w:t>
      </w:r>
      <w:r w:rsidR="00B326C2" w:rsidRPr="00B326C2">
        <w:rPr>
          <w:rFonts w:ascii="Times New Roman" w:hAnsi="Times New Roman"/>
          <w:b/>
          <w:sz w:val="22"/>
          <w:szCs w:val="22"/>
        </w:rPr>
        <w:t>SHC meets regularly the second Tuesday of each month</w:t>
      </w:r>
    </w:p>
    <w:p w14:paraId="7830D12A" w14:textId="77777777" w:rsidR="00B326C2" w:rsidRPr="00B326C2" w:rsidRDefault="00B326C2" w:rsidP="00B326C2">
      <w:pPr>
        <w:rPr>
          <w:rFonts w:ascii="Times New Roman" w:hAnsi="Times New Roman"/>
          <w:b/>
          <w:sz w:val="22"/>
          <w:szCs w:val="22"/>
        </w:rPr>
      </w:pPr>
    </w:p>
    <w:p w14:paraId="685DCEC7" w14:textId="1C3A48F0" w:rsidR="00200A11" w:rsidRDefault="00B326C2" w:rsidP="0035350E">
      <w:pPr>
        <w:spacing w:after="220"/>
        <w:rPr>
          <w:rFonts w:ascii="Times New Roman" w:hAnsi="Times New Roman"/>
          <w:sz w:val="22"/>
          <w:szCs w:val="22"/>
        </w:rPr>
      </w:pPr>
      <w:r w:rsidRPr="00B326C2">
        <w:rPr>
          <w:rFonts w:ascii="Times New Roman" w:hAnsi="Times New Roman"/>
          <w:b/>
          <w:sz w:val="22"/>
          <w:szCs w:val="22"/>
        </w:rPr>
        <w:t>Members</w:t>
      </w:r>
      <w:r w:rsidR="00F2798F">
        <w:rPr>
          <w:rFonts w:ascii="Times New Roman" w:hAnsi="Times New Roman"/>
          <w:b/>
          <w:sz w:val="22"/>
          <w:szCs w:val="22"/>
        </w:rPr>
        <w:t>:</w:t>
      </w:r>
      <w:r w:rsidR="00370088">
        <w:rPr>
          <w:rFonts w:ascii="Times New Roman" w:hAnsi="Times New Roman"/>
          <w:b/>
          <w:sz w:val="22"/>
          <w:szCs w:val="22"/>
        </w:rPr>
        <w:t xml:space="preserve"> </w:t>
      </w:r>
      <w:r w:rsidR="00370088">
        <w:rPr>
          <w:rFonts w:ascii="Times New Roman" w:hAnsi="Times New Roman"/>
          <w:sz w:val="22"/>
          <w:szCs w:val="22"/>
        </w:rPr>
        <w:t>Stephanie Primm  (KCHC),</w:t>
      </w:r>
      <w:r w:rsidR="00F2798F">
        <w:rPr>
          <w:rFonts w:ascii="Times New Roman" w:hAnsi="Times New Roman"/>
          <w:b/>
          <w:sz w:val="22"/>
          <w:szCs w:val="22"/>
        </w:rPr>
        <w:t xml:space="preserve"> </w:t>
      </w:r>
      <w:r w:rsidR="0035350E" w:rsidRPr="00470F70">
        <w:rPr>
          <w:rFonts w:ascii="Times New Roman" w:hAnsi="Times New Roman"/>
          <w:sz w:val="22"/>
          <w:szCs w:val="22"/>
        </w:rPr>
        <w:t xml:space="preserve">Cullen Ryan (RII), Josh D’Alessio (RIII), David </w:t>
      </w:r>
      <w:proofErr w:type="spellStart"/>
      <w:r w:rsidR="0035350E" w:rsidRPr="00470F70">
        <w:rPr>
          <w:rFonts w:ascii="Times New Roman" w:hAnsi="Times New Roman"/>
          <w:sz w:val="22"/>
          <w:szCs w:val="22"/>
        </w:rPr>
        <w:t>McClusky</w:t>
      </w:r>
      <w:proofErr w:type="spellEnd"/>
      <w:r w:rsidR="0035350E" w:rsidRPr="00470F70">
        <w:rPr>
          <w:rFonts w:ascii="Times New Roman" w:hAnsi="Times New Roman"/>
          <w:sz w:val="22"/>
          <w:szCs w:val="22"/>
        </w:rPr>
        <w:t xml:space="preserve"> (RIII)</w:t>
      </w:r>
      <w:r w:rsidR="0035350E">
        <w:rPr>
          <w:rFonts w:ascii="Times New Roman" w:hAnsi="Times New Roman"/>
          <w:sz w:val="22"/>
          <w:szCs w:val="22"/>
        </w:rPr>
        <w:t xml:space="preserve">, </w:t>
      </w:r>
      <w:r w:rsidR="0035350E" w:rsidRPr="00470F70">
        <w:rPr>
          <w:rFonts w:ascii="Times New Roman" w:hAnsi="Times New Roman"/>
          <w:sz w:val="22"/>
          <w:szCs w:val="22"/>
        </w:rPr>
        <w:t>Donna Kelley (RII), Lauren Bustard (MaineHousing)</w:t>
      </w:r>
      <w:r w:rsidR="0035350E">
        <w:rPr>
          <w:rFonts w:ascii="Times New Roman" w:hAnsi="Times New Roman"/>
          <w:sz w:val="22"/>
          <w:szCs w:val="22"/>
        </w:rPr>
        <w:t xml:space="preserve">, </w:t>
      </w:r>
      <w:r w:rsidR="0035350E" w:rsidRPr="00470F70">
        <w:rPr>
          <w:rFonts w:ascii="Times New Roman" w:hAnsi="Times New Roman"/>
          <w:sz w:val="22"/>
          <w:szCs w:val="22"/>
        </w:rPr>
        <w:t>Cheryl Harkins (RI),</w:t>
      </w:r>
      <w:r w:rsidR="00F2798F">
        <w:rPr>
          <w:rFonts w:ascii="Times New Roman" w:hAnsi="Times New Roman"/>
          <w:sz w:val="22"/>
          <w:szCs w:val="22"/>
        </w:rPr>
        <w:t xml:space="preserve"> </w:t>
      </w:r>
      <w:r w:rsidR="00F2798F" w:rsidRPr="00470F70">
        <w:rPr>
          <w:rFonts w:ascii="Times New Roman" w:hAnsi="Times New Roman"/>
          <w:sz w:val="22"/>
          <w:szCs w:val="22"/>
        </w:rPr>
        <w:t>Tracey Hair (RIII),</w:t>
      </w:r>
      <w:r w:rsidR="00200A11">
        <w:rPr>
          <w:rFonts w:ascii="Times New Roman" w:hAnsi="Times New Roman"/>
          <w:sz w:val="22"/>
          <w:szCs w:val="22"/>
        </w:rPr>
        <w:t xml:space="preserve"> </w:t>
      </w:r>
      <w:r w:rsidR="00200A11" w:rsidRPr="00B326C2">
        <w:rPr>
          <w:rFonts w:ascii="Times New Roman" w:hAnsi="Times New Roman"/>
          <w:sz w:val="22"/>
          <w:szCs w:val="22"/>
        </w:rPr>
        <w:t>Donna Yellen (RI),</w:t>
      </w:r>
      <w:r w:rsidR="006433E1">
        <w:rPr>
          <w:rFonts w:ascii="Times New Roman" w:hAnsi="Times New Roman"/>
          <w:sz w:val="22"/>
          <w:szCs w:val="22"/>
        </w:rPr>
        <w:t xml:space="preserve"> </w:t>
      </w:r>
    </w:p>
    <w:p w14:paraId="780234CE" w14:textId="4FEF4E26" w:rsidR="00B326C2" w:rsidRDefault="00200A11" w:rsidP="007E7A2C">
      <w:pPr>
        <w:spacing w:before="240" w:after="220"/>
        <w:rPr>
          <w:rFonts w:ascii="Times New Roman" w:hAnsi="Times New Roman"/>
          <w:sz w:val="22"/>
          <w:szCs w:val="22"/>
        </w:rPr>
      </w:pPr>
      <w:r w:rsidRPr="00200A11">
        <w:rPr>
          <w:rFonts w:ascii="Times New Roman" w:hAnsi="Times New Roman"/>
          <w:b/>
          <w:sz w:val="22"/>
          <w:szCs w:val="22"/>
        </w:rPr>
        <w:t xml:space="preserve">Guest: </w:t>
      </w:r>
      <w:r w:rsidR="00370088">
        <w:rPr>
          <w:rFonts w:ascii="Times New Roman" w:hAnsi="Times New Roman"/>
          <w:sz w:val="22"/>
          <w:szCs w:val="22"/>
        </w:rPr>
        <w:t>Scott Tibbit</w:t>
      </w:r>
      <w:r>
        <w:rPr>
          <w:rFonts w:ascii="Times New Roman" w:hAnsi="Times New Roman"/>
          <w:sz w:val="22"/>
          <w:szCs w:val="22"/>
        </w:rPr>
        <w:t xml:space="preserve">ts (Maine Housing), Bruce </w:t>
      </w:r>
      <w:proofErr w:type="spellStart"/>
      <w:r>
        <w:rPr>
          <w:rFonts w:ascii="Times New Roman" w:hAnsi="Times New Roman"/>
          <w:sz w:val="22"/>
          <w:szCs w:val="22"/>
        </w:rPr>
        <w:t>Noddin</w:t>
      </w:r>
      <w:proofErr w:type="spellEnd"/>
      <w:r>
        <w:rPr>
          <w:rFonts w:ascii="Times New Roman" w:hAnsi="Times New Roman"/>
          <w:sz w:val="22"/>
          <w:szCs w:val="22"/>
        </w:rPr>
        <w:t xml:space="preserve"> (Maine Prisoner Re-Entry Network), </w:t>
      </w:r>
      <w:r w:rsidR="007E7A2C" w:rsidRPr="00B326C2">
        <w:rPr>
          <w:rFonts w:ascii="Times New Roman" w:hAnsi="Times New Roman"/>
          <w:sz w:val="22"/>
          <w:szCs w:val="22"/>
        </w:rPr>
        <w:t>Ginny Dill (Shalom House),</w:t>
      </w:r>
      <w:r w:rsidR="007E7A2C">
        <w:rPr>
          <w:rFonts w:ascii="Times New Roman" w:hAnsi="Times New Roman"/>
          <w:sz w:val="22"/>
          <w:szCs w:val="22"/>
        </w:rPr>
        <w:t xml:space="preserve"> </w:t>
      </w:r>
      <w:r w:rsidR="007E7A2C" w:rsidRPr="00AD667D">
        <w:rPr>
          <w:rFonts w:ascii="Times New Roman" w:hAnsi="Times New Roman"/>
          <w:sz w:val="22"/>
          <w:szCs w:val="22"/>
          <w:shd w:val="clear" w:color="auto" w:fill="FFFFFF" w:themeFill="background1"/>
        </w:rPr>
        <w:t>Erin Kelly (Preble Street),</w:t>
      </w:r>
      <w:r w:rsidR="007E7A2C">
        <w:rPr>
          <w:rFonts w:ascii="Times New Roman" w:hAnsi="Times New Roman"/>
          <w:sz w:val="22"/>
          <w:szCs w:val="22"/>
          <w:shd w:val="clear" w:color="auto" w:fill="FFFFFF" w:themeFill="background1"/>
        </w:rPr>
        <w:t xml:space="preserve"> </w:t>
      </w:r>
      <w:r w:rsidR="007E7A2C">
        <w:rPr>
          <w:rFonts w:ascii="Times New Roman" w:hAnsi="Times New Roman"/>
          <w:sz w:val="22"/>
          <w:szCs w:val="22"/>
        </w:rPr>
        <w:t>Susan Gagnon (MDOC),</w:t>
      </w:r>
      <w:r w:rsidR="007E7A2C" w:rsidRPr="00370088">
        <w:rPr>
          <w:rFonts w:ascii="Times New Roman" w:hAnsi="Times New Roman"/>
          <w:sz w:val="22"/>
          <w:szCs w:val="22"/>
        </w:rPr>
        <w:t xml:space="preserve"> </w:t>
      </w:r>
      <w:r w:rsidR="006433E1" w:rsidRPr="00370088">
        <w:rPr>
          <w:rFonts w:ascii="Times New Roman" w:hAnsi="Times New Roman"/>
          <w:sz w:val="22"/>
          <w:szCs w:val="22"/>
        </w:rPr>
        <w:t>Alice Preble</w:t>
      </w:r>
      <w:r w:rsidR="006433E1" w:rsidRPr="006433E1">
        <w:rPr>
          <w:rFonts w:ascii="Times New Roman" w:hAnsi="Times New Roman"/>
          <w:sz w:val="22"/>
          <w:szCs w:val="22"/>
          <w:shd w:val="clear" w:color="auto" w:fill="FFFF00"/>
        </w:rPr>
        <w:t xml:space="preserve"> </w:t>
      </w:r>
      <w:r w:rsidR="006433E1" w:rsidRPr="00370088">
        <w:rPr>
          <w:rFonts w:ascii="Times New Roman" w:hAnsi="Times New Roman"/>
          <w:sz w:val="22"/>
          <w:szCs w:val="22"/>
        </w:rPr>
        <w:t>(OCFS), Christi Staples (CSH), Aaron Geyer (COP),</w:t>
      </w:r>
      <w:r w:rsidR="006433E1">
        <w:rPr>
          <w:rFonts w:ascii="Times New Roman" w:hAnsi="Times New Roman"/>
          <w:sz w:val="22"/>
          <w:szCs w:val="22"/>
        </w:rPr>
        <w:t xml:space="preserve"> Betty LaBua (</w:t>
      </w:r>
      <w:proofErr w:type="spellStart"/>
      <w:r w:rsidR="006433E1">
        <w:rPr>
          <w:rFonts w:ascii="Times New Roman" w:hAnsi="Times New Roman"/>
          <w:sz w:val="22"/>
          <w:szCs w:val="22"/>
        </w:rPr>
        <w:t>Mainehousing</w:t>
      </w:r>
      <w:proofErr w:type="spellEnd"/>
      <w:r w:rsidR="006433E1">
        <w:rPr>
          <w:rFonts w:ascii="Times New Roman" w:hAnsi="Times New Roman"/>
          <w:sz w:val="22"/>
          <w:szCs w:val="22"/>
        </w:rPr>
        <w:t xml:space="preserve">), </w:t>
      </w:r>
      <w:r w:rsidR="00F80CC4">
        <w:rPr>
          <w:rFonts w:ascii="Times New Roman" w:hAnsi="Times New Roman"/>
          <w:sz w:val="22"/>
          <w:szCs w:val="22"/>
        </w:rPr>
        <w:t xml:space="preserve">Steve </w:t>
      </w:r>
      <w:proofErr w:type="spellStart"/>
      <w:r w:rsidR="00F80CC4">
        <w:rPr>
          <w:rFonts w:ascii="Times New Roman" w:hAnsi="Times New Roman"/>
          <w:sz w:val="22"/>
          <w:szCs w:val="22"/>
        </w:rPr>
        <w:t>Eyler</w:t>
      </w:r>
      <w:proofErr w:type="spellEnd"/>
      <w:r w:rsidR="00F80CC4">
        <w:rPr>
          <w:rFonts w:ascii="Times New Roman" w:hAnsi="Times New Roman"/>
          <w:sz w:val="22"/>
          <w:szCs w:val="22"/>
        </w:rPr>
        <w:t xml:space="preserve"> (HSA), Rick Hooks </w:t>
      </w:r>
      <w:proofErr w:type="spellStart"/>
      <w:r w:rsidR="00F80CC4">
        <w:rPr>
          <w:rFonts w:ascii="Times New Roman" w:hAnsi="Times New Roman"/>
          <w:sz w:val="22"/>
          <w:szCs w:val="22"/>
        </w:rPr>
        <w:t>Wayman</w:t>
      </w:r>
      <w:proofErr w:type="spellEnd"/>
      <w:r w:rsidR="00F80CC4">
        <w:rPr>
          <w:rFonts w:ascii="Times New Roman" w:hAnsi="Times New Roman"/>
          <w:sz w:val="22"/>
          <w:szCs w:val="22"/>
        </w:rPr>
        <w:t xml:space="preserve"> (VOA) </w:t>
      </w:r>
    </w:p>
    <w:p w14:paraId="49922B45" w14:textId="00B7EA04" w:rsidR="00200A11" w:rsidRDefault="00200A11" w:rsidP="00B326C2">
      <w:pPr>
        <w:rPr>
          <w:rFonts w:ascii="Times New Roman" w:hAnsi="Times New Roman"/>
          <w:b/>
          <w:sz w:val="22"/>
          <w:szCs w:val="22"/>
        </w:rPr>
      </w:pPr>
      <w:r>
        <w:rPr>
          <w:rFonts w:ascii="Times New Roman" w:hAnsi="Times New Roman"/>
          <w:b/>
          <w:sz w:val="22"/>
          <w:szCs w:val="22"/>
        </w:rPr>
        <w:t xml:space="preserve">Phone: </w:t>
      </w:r>
      <w:r w:rsidRPr="00370088">
        <w:rPr>
          <w:rFonts w:ascii="Times New Roman" w:hAnsi="Times New Roman"/>
          <w:sz w:val="22"/>
          <w:szCs w:val="22"/>
        </w:rPr>
        <w:t>Elise Johansen (RII),</w:t>
      </w:r>
      <w:r w:rsidR="007E7A2C" w:rsidRPr="007E7A2C">
        <w:rPr>
          <w:rFonts w:ascii="Times New Roman" w:hAnsi="Times New Roman"/>
          <w:sz w:val="22"/>
          <w:szCs w:val="22"/>
        </w:rPr>
        <w:t xml:space="preserve"> </w:t>
      </w:r>
      <w:r w:rsidR="007E7A2C" w:rsidRPr="00A734BF">
        <w:rPr>
          <w:rFonts w:ascii="Times New Roman" w:hAnsi="Times New Roman"/>
          <w:sz w:val="22"/>
          <w:szCs w:val="22"/>
        </w:rPr>
        <w:t xml:space="preserve">Mary </w:t>
      </w:r>
      <w:r w:rsidR="007E7A2C" w:rsidRPr="00276A46">
        <w:rPr>
          <w:rFonts w:ascii="Times New Roman" w:hAnsi="Times New Roman"/>
          <w:sz w:val="22"/>
          <w:szCs w:val="22"/>
          <w:shd w:val="clear" w:color="auto" w:fill="FFFFFF" w:themeFill="background1"/>
        </w:rPr>
        <w:t xml:space="preserve">Beth </w:t>
      </w:r>
      <w:proofErr w:type="spellStart"/>
      <w:r w:rsidR="007E7A2C" w:rsidRPr="00276A46">
        <w:rPr>
          <w:rFonts w:ascii="Times New Roman" w:hAnsi="Times New Roman"/>
          <w:sz w:val="22"/>
          <w:szCs w:val="22"/>
          <w:shd w:val="clear" w:color="auto" w:fill="FFFFFF" w:themeFill="background1"/>
        </w:rPr>
        <w:t>Twoomey</w:t>
      </w:r>
      <w:proofErr w:type="spellEnd"/>
      <w:r w:rsidR="007E7A2C">
        <w:rPr>
          <w:rFonts w:ascii="Times New Roman" w:hAnsi="Times New Roman"/>
          <w:sz w:val="22"/>
          <w:szCs w:val="22"/>
        </w:rPr>
        <w:t xml:space="preserve"> (TOA),</w:t>
      </w:r>
      <w:r w:rsidR="00F80CC4">
        <w:rPr>
          <w:rFonts w:ascii="Times New Roman" w:hAnsi="Times New Roman"/>
          <w:sz w:val="22"/>
          <w:szCs w:val="22"/>
        </w:rPr>
        <w:t xml:space="preserve"> Boyd Kronholm, (BAHS)</w:t>
      </w:r>
      <w:r w:rsidR="00E82474">
        <w:rPr>
          <w:rFonts w:ascii="Times New Roman" w:hAnsi="Times New Roman"/>
          <w:sz w:val="22"/>
          <w:szCs w:val="22"/>
        </w:rPr>
        <w:t>,</w:t>
      </w:r>
      <w:r w:rsidR="00E82474" w:rsidRPr="00E82474">
        <w:rPr>
          <w:rFonts w:ascii="Times New Roman" w:hAnsi="Times New Roman"/>
          <w:sz w:val="22"/>
          <w:szCs w:val="22"/>
        </w:rPr>
        <w:t xml:space="preserve"> </w:t>
      </w:r>
      <w:r w:rsidR="00E82474">
        <w:rPr>
          <w:rFonts w:ascii="Times New Roman" w:hAnsi="Times New Roman"/>
          <w:sz w:val="22"/>
          <w:szCs w:val="22"/>
        </w:rPr>
        <w:t xml:space="preserve">Mary Francis </w:t>
      </w:r>
      <w:proofErr w:type="spellStart"/>
      <w:r w:rsidR="00E82474">
        <w:rPr>
          <w:rFonts w:ascii="Times New Roman" w:hAnsi="Times New Roman"/>
          <w:sz w:val="22"/>
          <w:szCs w:val="22"/>
        </w:rPr>
        <w:t>Bartlet</w:t>
      </w:r>
      <w:proofErr w:type="spellEnd"/>
      <w:r w:rsidR="00E82474">
        <w:rPr>
          <w:rFonts w:ascii="Times New Roman" w:hAnsi="Times New Roman"/>
          <w:sz w:val="22"/>
          <w:szCs w:val="22"/>
        </w:rPr>
        <w:t xml:space="preserve"> (City of Augusta),</w:t>
      </w:r>
    </w:p>
    <w:p w14:paraId="07B0BBB3" w14:textId="1F9BB24E" w:rsidR="00B326C2" w:rsidRPr="00B326C2" w:rsidRDefault="00B326C2" w:rsidP="00B326C2">
      <w:pPr>
        <w:rPr>
          <w:rFonts w:ascii="Times New Roman" w:hAnsi="Times New Roman"/>
          <w:sz w:val="22"/>
          <w:szCs w:val="22"/>
        </w:rPr>
      </w:pPr>
      <w:r w:rsidRPr="00B326C2">
        <w:rPr>
          <w:rFonts w:ascii="Times New Roman" w:hAnsi="Times New Roman"/>
          <w:b/>
          <w:sz w:val="22"/>
          <w:szCs w:val="22"/>
        </w:rPr>
        <w:t xml:space="preserve">Minutes:  </w:t>
      </w:r>
      <w:r w:rsidR="0036496A">
        <w:rPr>
          <w:rFonts w:ascii="Times New Roman" w:hAnsi="Times New Roman"/>
          <w:sz w:val="22"/>
          <w:szCs w:val="22"/>
        </w:rPr>
        <w:t xml:space="preserve">Betty LaBua </w:t>
      </w:r>
      <w:r w:rsidRPr="00B326C2">
        <w:rPr>
          <w:rFonts w:ascii="Times New Roman" w:hAnsi="Times New Roman"/>
          <w:sz w:val="22"/>
          <w:szCs w:val="22"/>
        </w:rPr>
        <w:t>(MaineHousing</w:t>
      </w:r>
      <w:r w:rsidR="0036496A">
        <w:rPr>
          <w:rFonts w:ascii="Times New Roman" w:hAnsi="Times New Roman"/>
          <w:sz w:val="22"/>
          <w:szCs w:val="22"/>
        </w:rPr>
        <w:t>)</w:t>
      </w:r>
      <w:r w:rsidR="00200A11">
        <w:rPr>
          <w:rFonts w:ascii="Times New Roman" w:hAnsi="Times New Roman"/>
          <w:sz w:val="22"/>
          <w:szCs w:val="22"/>
        </w:rPr>
        <w:t xml:space="preserve"> </w:t>
      </w:r>
      <w:r w:rsidR="00E76E82">
        <w:rPr>
          <w:rFonts w:ascii="Times New Roman" w:hAnsi="Times New Roman"/>
          <w:sz w:val="22"/>
          <w:szCs w:val="22"/>
        </w:rPr>
        <w:t xml:space="preserve">and </w:t>
      </w:r>
      <w:r w:rsidR="00370088">
        <w:rPr>
          <w:rFonts w:ascii="Times New Roman" w:hAnsi="Times New Roman"/>
          <w:sz w:val="22"/>
          <w:szCs w:val="22"/>
        </w:rPr>
        <w:t>Scott Tibbi</w:t>
      </w:r>
      <w:r w:rsidR="00E76E82" w:rsidRPr="00370088">
        <w:rPr>
          <w:rFonts w:ascii="Times New Roman" w:hAnsi="Times New Roman"/>
          <w:sz w:val="22"/>
          <w:szCs w:val="22"/>
        </w:rPr>
        <w:t>t</w:t>
      </w:r>
      <w:r w:rsidR="00370088">
        <w:rPr>
          <w:rFonts w:ascii="Times New Roman" w:hAnsi="Times New Roman"/>
          <w:sz w:val="22"/>
          <w:szCs w:val="22"/>
        </w:rPr>
        <w:t>t</w:t>
      </w:r>
      <w:r w:rsidR="00E76E82" w:rsidRPr="00370088">
        <w:rPr>
          <w:rFonts w:ascii="Times New Roman" w:hAnsi="Times New Roman"/>
          <w:sz w:val="22"/>
          <w:szCs w:val="22"/>
        </w:rPr>
        <w:t>s (MaineHousing)</w:t>
      </w:r>
    </w:p>
    <w:p w14:paraId="221D750E" w14:textId="164A4E22" w:rsidR="00B326C2" w:rsidRDefault="00B326C2" w:rsidP="00B326C2">
      <w:pPr>
        <w:rPr>
          <w:rFonts w:ascii="Times New Roman" w:hAnsi="Times New Roman"/>
          <w:sz w:val="22"/>
          <w:szCs w:val="22"/>
        </w:rPr>
      </w:pPr>
      <w:r w:rsidRPr="00B326C2">
        <w:rPr>
          <w:rFonts w:ascii="Times New Roman" w:hAnsi="Times New Roman"/>
          <w:b/>
          <w:sz w:val="22"/>
          <w:szCs w:val="22"/>
        </w:rPr>
        <w:t xml:space="preserve">Minutes </w:t>
      </w:r>
      <w:r w:rsidR="00200A11">
        <w:rPr>
          <w:rFonts w:ascii="Times New Roman" w:hAnsi="Times New Roman"/>
          <w:sz w:val="22"/>
          <w:szCs w:val="22"/>
        </w:rPr>
        <w:t>from May approved.</w:t>
      </w:r>
    </w:p>
    <w:p w14:paraId="2A9957FF" w14:textId="77777777" w:rsidR="00E82474" w:rsidRDefault="00E82474" w:rsidP="005F531C">
      <w:pPr>
        <w:rPr>
          <w:rFonts w:ascii="Times New Roman" w:hAnsi="Times New Roman"/>
          <w:sz w:val="22"/>
          <w:szCs w:val="22"/>
        </w:rPr>
      </w:pPr>
    </w:p>
    <w:p w14:paraId="46BD326F" w14:textId="65F4F43A" w:rsidR="00720361" w:rsidRDefault="00720361" w:rsidP="005F531C">
      <w:pPr>
        <w:rPr>
          <w:rFonts w:ascii="Times New Roman" w:hAnsi="Times New Roman"/>
          <w:b/>
          <w:sz w:val="22"/>
          <w:szCs w:val="22"/>
        </w:rPr>
      </w:pPr>
      <w:r w:rsidRPr="00B326C2">
        <w:rPr>
          <w:rFonts w:ascii="Times New Roman" w:hAnsi="Times New Roman"/>
          <w:b/>
          <w:sz w:val="22"/>
          <w:szCs w:val="22"/>
        </w:rPr>
        <w:t>In conjunction with th</w:t>
      </w:r>
      <w:r>
        <w:rPr>
          <w:rFonts w:ascii="Times New Roman" w:hAnsi="Times New Roman"/>
          <w:b/>
          <w:sz w:val="22"/>
          <w:szCs w:val="22"/>
        </w:rPr>
        <w:t>e new Agenda and Meeting format</w:t>
      </w:r>
      <w:r w:rsidRPr="00B326C2">
        <w:rPr>
          <w:rFonts w:ascii="Times New Roman" w:hAnsi="Times New Roman"/>
          <w:b/>
          <w:sz w:val="22"/>
          <w:szCs w:val="22"/>
        </w:rPr>
        <w:t xml:space="preserve">, </w:t>
      </w:r>
      <w:r w:rsidR="00B04E04">
        <w:rPr>
          <w:rFonts w:ascii="Times New Roman" w:hAnsi="Times New Roman"/>
          <w:b/>
          <w:sz w:val="22"/>
          <w:szCs w:val="22"/>
        </w:rPr>
        <w:t xml:space="preserve">brief written updates from several subcommittees, working groups and RHC’s were included in the materials provided before the </w:t>
      </w:r>
      <w:r w:rsidR="00DC58D8">
        <w:rPr>
          <w:rFonts w:ascii="Times New Roman" w:hAnsi="Times New Roman"/>
          <w:b/>
          <w:sz w:val="22"/>
          <w:szCs w:val="22"/>
        </w:rPr>
        <w:t xml:space="preserve">meeting so these items </w:t>
      </w:r>
      <w:r w:rsidR="00F80CC4">
        <w:rPr>
          <w:rFonts w:ascii="Times New Roman" w:hAnsi="Times New Roman"/>
          <w:b/>
          <w:sz w:val="22"/>
          <w:szCs w:val="22"/>
        </w:rPr>
        <w:t>will</w:t>
      </w:r>
      <w:r w:rsidR="0035350E" w:rsidRPr="00470F70">
        <w:rPr>
          <w:rFonts w:ascii="Times New Roman" w:hAnsi="Times New Roman"/>
          <w:sz w:val="22"/>
          <w:szCs w:val="22"/>
        </w:rPr>
        <w:t xml:space="preserve"> </w:t>
      </w:r>
      <w:r w:rsidR="00DC58D8">
        <w:rPr>
          <w:rFonts w:ascii="Times New Roman" w:hAnsi="Times New Roman"/>
          <w:b/>
          <w:sz w:val="22"/>
          <w:szCs w:val="22"/>
        </w:rPr>
        <w:t xml:space="preserve"> not be covered in depth here.</w:t>
      </w:r>
    </w:p>
    <w:p w14:paraId="5D50D7CA" w14:textId="77777777" w:rsidR="00720361" w:rsidRDefault="00720361" w:rsidP="005F531C">
      <w:pPr>
        <w:rPr>
          <w:rFonts w:ascii="Times New Roman" w:hAnsi="Times New Roman"/>
          <w:b/>
          <w:sz w:val="22"/>
          <w:szCs w:val="22"/>
        </w:rPr>
      </w:pPr>
    </w:p>
    <w:p w14:paraId="29ACB5C9" w14:textId="3CEDBE7F" w:rsidR="00BE5353" w:rsidRDefault="00560DD9" w:rsidP="005F531C">
      <w:pPr>
        <w:rPr>
          <w:rFonts w:ascii="Times New Roman" w:hAnsi="Times New Roman"/>
          <w:sz w:val="22"/>
          <w:szCs w:val="22"/>
        </w:rPr>
      </w:pPr>
      <w:r>
        <w:rPr>
          <w:rFonts w:ascii="Times New Roman" w:hAnsi="Times New Roman"/>
          <w:b/>
          <w:sz w:val="22"/>
          <w:szCs w:val="22"/>
        </w:rPr>
        <w:t xml:space="preserve">Introductions: </w:t>
      </w:r>
      <w:r w:rsidR="00F80CC4">
        <w:rPr>
          <w:rFonts w:ascii="Times New Roman" w:hAnsi="Times New Roman"/>
          <w:sz w:val="22"/>
          <w:szCs w:val="22"/>
        </w:rPr>
        <w:t xml:space="preserve">Stephanie Primm </w:t>
      </w:r>
      <w:r w:rsidR="00E82474">
        <w:rPr>
          <w:rFonts w:ascii="Times New Roman" w:hAnsi="Times New Roman"/>
          <w:sz w:val="22"/>
          <w:szCs w:val="22"/>
        </w:rPr>
        <w:t xml:space="preserve">welcomed all in attendance and expressed her gratefulness to all present for their collective experience and </w:t>
      </w:r>
      <w:r w:rsidR="00851CD0">
        <w:rPr>
          <w:rFonts w:ascii="Times New Roman" w:hAnsi="Times New Roman"/>
          <w:sz w:val="22"/>
          <w:szCs w:val="22"/>
        </w:rPr>
        <w:t>hard work.  Stephanie thanked Cullen Ryan for his dedication and serv</w:t>
      </w:r>
      <w:r w:rsidR="0027002C">
        <w:rPr>
          <w:rFonts w:ascii="Times New Roman" w:hAnsi="Times New Roman"/>
          <w:sz w:val="22"/>
          <w:szCs w:val="22"/>
        </w:rPr>
        <w:t>ice during his tenure as Acting C</w:t>
      </w:r>
      <w:r w:rsidR="00851CD0">
        <w:rPr>
          <w:rFonts w:ascii="Times New Roman" w:hAnsi="Times New Roman"/>
          <w:sz w:val="22"/>
          <w:szCs w:val="22"/>
        </w:rPr>
        <w:t xml:space="preserve">hair.  </w:t>
      </w:r>
      <w:r w:rsidR="00BE5353">
        <w:rPr>
          <w:rFonts w:ascii="Times New Roman" w:hAnsi="Times New Roman"/>
          <w:sz w:val="22"/>
          <w:szCs w:val="22"/>
        </w:rPr>
        <w:t xml:space="preserve">Lauren Bustard read Cullen Ryan a letter of apprehension from Dan Brennan honoring him for </w:t>
      </w:r>
      <w:r w:rsidR="008E5AFA">
        <w:rPr>
          <w:rFonts w:ascii="Times New Roman" w:hAnsi="Times New Roman"/>
          <w:sz w:val="22"/>
          <w:szCs w:val="22"/>
        </w:rPr>
        <w:t xml:space="preserve">his </w:t>
      </w:r>
      <w:r w:rsidR="00BE5353">
        <w:rPr>
          <w:rFonts w:ascii="Times New Roman" w:hAnsi="Times New Roman"/>
          <w:sz w:val="22"/>
          <w:szCs w:val="22"/>
        </w:rPr>
        <w:t xml:space="preserve">time as </w:t>
      </w:r>
      <w:r w:rsidR="0027002C">
        <w:rPr>
          <w:rFonts w:ascii="Times New Roman" w:hAnsi="Times New Roman"/>
          <w:sz w:val="22"/>
          <w:szCs w:val="22"/>
        </w:rPr>
        <w:t>Acting C</w:t>
      </w:r>
      <w:r w:rsidR="00BE5353">
        <w:rPr>
          <w:rFonts w:ascii="Times New Roman" w:hAnsi="Times New Roman"/>
          <w:sz w:val="22"/>
          <w:szCs w:val="22"/>
        </w:rPr>
        <w:t xml:space="preserve">hair.  </w:t>
      </w:r>
    </w:p>
    <w:p w14:paraId="3A277AA3" w14:textId="77777777" w:rsidR="00AC6F61" w:rsidRDefault="00AC6F61" w:rsidP="005F531C">
      <w:pPr>
        <w:rPr>
          <w:rFonts w:ascii="Times New Roman" w:hAnsi="Times New Roman"/>
          <w:sz w:val="22"/>
          <w:szCs w:val="22"/>
        </w:rPr>
      </w:pPr>
    </w:p>
    <w:p w14:paraId="4417327E" w14:textId="77777777" w:rsidR="006866E2" w:rsidRDefault="0027002C" w:rsidP="00AF2585">
      <w:pPr>
        <w:rPr>
          <w:rFonts w:ascii="Times New Roman" w:hAnsi="Times New Roman"/>
          <w:b/>
          <w:sz w:val="22"/>
          <w:szCs w:val="22"/>
        </w:rPr>
      </w:pPr>
      <w:r w:rsidRPr="0027002C">
        <w:rPr>
          <w:rFonts w:ascii="Times New Roman" w:hAnsi="Times New Roman"/>
          <w:b/>
          <w:sz w:val="22"/>
          <w:szCs w:val="22"/>
        </w:rPr>
        <w:t>Brief Reports:</w:t>
      </w:r>
      <w:r>
        <w:rPr>
          <w:rFonts w:ascii="Times New Roman" w:hAnsi="Times New Roman"/>
          <w:b/>
          <w:sz w:val="22"/>
          <w:szCs w:val="22"/>
        </w:rPr>
        <w:t xml:space="preserve"> </w:t>
      </w:r>
    </w:p>
    <w:p w14:paraId="3D79C3AC" w14:textId="6E6309BE" w:rsidR="006F515D" w:rsidRDefault="0027002C" w:rsidP="00AF2585">
      <w:pPr>
        <w:rPr>
          <w:rFonts w:ascii="Times New Roman" w:hAnsi="Times New Roman"/>
          <w:sz w:val="22"/>
          <w:szCs w:val="22"/>
        </w:rPr>
      </w:pPr>
      <w:r>
        <w:rPr>
          <w:rFonts w:ascii="Times New Roman" w:hAnsi="Times New Roman"/>
          <w:b/>
          <w:sz w:val="22"/>
          <w:szCs w:val="22"/>
        </w:rPr>
        <w:t xml:space="preserve">Region 1- </w:t>
      </w:r>
      <w:r w:rsidRPr="0027002C">
        <w:rPr>
          <w:rFonts w:ascii="Times New Roman" w:hAnsi="Times New Roman"/>
          <w:sz w:val="22"/>
          <w:szCs w:val="22"/>
        </w:rPr>
        <w:t>Donna Yellen</w:t>
      </w:r>
      <w:r>
        <w:rPr>
          <w:rFonts w:ascii="Times New Roman" w:hAnsi="Times New Roman"/>
          <w:sz w:val="22"/>
          <w:szCs w:val="22"/>
        </w:rPr>
        <w:t xml:space="preserve"> </w:t>
      </w:r>
      <w:r w:rsidR="003B53D0">
        <w:rPr>
          <w:rFonts w:ascii="Times New Roman" w:hAnsi="Times New Roman"/>
          <w:sz w:val="22"/>
          <w:szCs w:val="22"/>
        </w:rPr>
        <w:t>reported June’s meeting was sparsel</w:t>
      </w:r>
      <w:r w:rsidR="00EA2A62">
        <w:rPr>
          <w:rFonts w:ascii="Times New Roman" w:hAnsi="Times New Roman"/>
          <w:sz w:val="22"/>
          <w:szCs w:val="22"/>
        </w:rPr>
        <w:t>y attended thus highlighted May’s</w:t>
      </w:r>
      <w:r w:rsidR="003B53D0">
        <w:rPr>
          <w:rFonts w:ascii="Times New Roman" w:hAnsi="Times New Roman"/>
          <w:sz w:val="22"/>
          <w:szCs w:val="22"/>
        </w:rPr>
        <w:t xml:space="preserve"> meeting</w:t>
      </w:r>
      <w:r w:rsidR="006112E0">
        <w:rPr>
          <w:rFonts w:ascii="Times New Roman" w:hAnsi="Times New Roman"/>
          <w:sz w:val="22"/>
          <w:szCs w:val="22"/>
        </w:rPr>
        <w:t xml:space="preserve"> when </w:t>
      </w:r>
      <w:r w:rsidR="008E5AFA">
        <w:rPr>
          <w:rFonts w:ascii="Times New Roman" w:hAnsi="Times New Roman"/>
          <w:sz w:val="22"/>
          <w:szCs w:val="22"/>
        </w:rPr>
        <w:t>t</w:t>
      </w:r>
      <w:r w:rsidR="00D93DF7">
        <w:rPr>
          <w:rFonts w:ascii="Times New Roman" w:hAnsi="Times New Roman"/>
          <w:sz w:val="22"/>
          <w:szCs w:val="22"/>
        </w:rPr>
        <w:t>repidations over the Portland</w:t>
      </w:r>
      <w:r w:rsidR="006112E0">
        <w:rPr>
          <w:rFonts w:ascii="Times New Roman" w:hAnsi="Times New Roman"/>
          <w:sz w:val="22"/>
          <w:szCs w:val="22"/>
        </w:rPr>
        <w:t xml:space="preserve"> City</w:t>
      </w:r>
      <w:r w:rsidR="00D93DF7">
        <w:rPr>
          <w:rFonts w:ascii="Times New Roman" w:hAnsi="Times New Roman"/>
          <w:sz w:val="22"/>
          <w:szCs w:val="22"/>
        </w:rPr>
        <w:t xml:space="preserve"> C</w:t>
      </w:r>
      <w:r w:rsidR="006112E0">
        <w:rPr>
          <w:rFonts w:ascii="Times New Roman" w:hAnsi="Times New Roman"/>
          <w:sz w:val="22"/>
          <w:szCs w:val="22"/>
        </w:rPr>
        <w:t xml:space="preserve">ouncil </w:t>
      </w:r>
      <w:r w:rsidR="008E5AFA">
        <w:rPr>
          <w:rFonts w:ascii="Times New Roman" w:hAnsi="Times New Roman"/>
          <w:sz w:val="22"/>
          <w:szCs w:val="22"/>
        </w:rPr>
        <w:t>p</w:t>
      </w:r>
      <w:r w:rsidR="00D93DF7">
        <w:rPr>
          <w:rFonts w:ascii="Times New Roman" w:hAnsi="Times New Roman"/>
          <w:sz w:val="22"/>
          <w:szCs w:val="22"/>
        </w:rPr>
        <w:t xml:space="preserve">roposal </w:t>
      </w:r>
      <w:r w:rsidR="006112E0">
        <w:rPr>
          <w:rFonts w:ascii="Times New Roman" w:hAnsi="Times New Roman"/>
          <w:sz w:val="22"/>
          <w:szCs w:val="22"/>
        </w:rPr>
        <w:t xml:space="preserve">limiting the number of </w:t>
      </w:r>
      <w:r w:rsidR="00D93DF7">
        <w:rPr>
          <w:rFonts w:ascii="Times New Roman" w:hAnsi="Times New Roman"/>
          <w:sz w:val="22"/>
          <w:szCs w:val="22"/>
        </w:rPr>
        <w:t>beds at the new Oxford She</w:t>
      </w:r>
      <w:r w:rsidR="008E5AFA">
        <w:rPr>
          <w:rFonts w:ascii="Times New Roman" w:hAnsi="Times New Roman"/>
          <w:sz w:val="22"/>
          <w:szCs w:val="22"/>
        </w:rPr>
        <w:t>lter to 150 was discussed. On</w:t>
      </w:r>
      <w:r w:rsidR="00D93DF7">
        <w:rPr>
          <w:rFonts w:ascii="Times New Roman" w:hAnsi="Times New Roman"/>
          <w:sz w:val="22"/>
          <w:szCs w:val="22"/>
        </w:rPr>
        <w:t xml:space="preserve"> average the current shelter serves 200-225 guests an evening.  With fewer spaces available </w:t>
      </w:r>
      <w:r w:rsidR="008D1C18">
        <w:rPr>
          <w:rFonts w:ascii="Times New Roman" w:hAnsi="Times New Roman"/>
          <w:sz w:val="22"/>
          <w:szCs w:val="22"/>
        </w:rPr>
        <w:t>there are major concerns of a higher</w:t>
      </w:r>
      <w:r w:rsidR="00D93DF7">
        <w:rPr>
          <w:rFonts w:ascii="Times New Roman" w:hAnsi="Times New Roman"/>
          <w:sz w:val="22"/>
          <w:szCs w:val="22"/>
        </w:rPr>
        <w:t xml:space="preserve"> number of people living on the street</w:t>
      </w:r>
      <w:r w:rsidR="008D1C18">
        <w:rPr>
          <w:rFonts w:ascii="Times New Roman" w:hAnsi="Times New Roman"/>
          <w:sz w:val="22"/>
          <w:szCs w:val="22"/>
        </w:rPr>
        <w:t>s and</w:t>
      </w:r>
      <w:r w:rsidR="00D93DF7">
        <w:rPr>
          <w:rFonts w:ascii="Times New Roman" w:hAnsi="Times New Roman"/>
          <w:sz w:val="22"/>
          <w:szCs w:val="22"/>
        </w:rPr>
        <w:t xml:space="preserve"> </w:t>
      </w:r>
      <w:r w:rsidR="008A2BB9">
        <w:rPr>
          <w:rFonts w:ascii="Times New Roman" w:hAnsi="Times New Roman"/>
          <w:sz w:val="22"/>
          <w:szCs w:val="22"/>
        </w:rPr>
        <w:t>an increase of</w:t>
      </w:r>
      <w:r w:rsidR="00D93DF7">
        <w:rPr>
          <w:rFonts w:ascii="Times New Roman" w:hAnsi="Times New Roman"/>
          <w:sz w:val="22"/>
          <w:szCs w:val="22"/>
        </w:rPr>
        <w:t xml:space="preserve"> the </w:t>
      </w:r>
      <w:r w:rsidR="008D1C18">
        <w:rPr>
          <w:rFonts w:ascii="Times New Roman" w:hAnsi="Times New Roman"/>
          <w:sz w:val="22"/>
          <w:szCs w:val="22"/>
        </w:rPr>
        <w:t xml:space="preserve">traumas incurred </w:t>
      </w:r>
      <w:r w:rsidR="008A2BB9">
        <w:rPr>
          <w:rFonts w:ascii="Times New Roman" w:hAnsi="Times New Roman"/>
          <w:sz w:val="22"/>
          <w:szCs w:val="22"/>
        </w:rPr>
        <w:t xml:space="preserve">by </w:t>
      </w:r>
      <w:r w:rsidR="00D93DF7">
        <w:rPr>
          <w:rFonts w:ascii="Times New Roman" w:hAnsi="Times New Roman"/>
          <w:sz w:val="22"/>
          <w:szCs w:val="22"/>
        </w:rPr>
        <w:t xml:space="preserve">unsheltered homeless. </w:t>
      </w:r>
      <w:r w:rsidR="008A2BB9">
        <w:rPr>
          <w:rFonts w:ascii="Times New Roman" w:hAnsi="Times New Roman"/>
          <w:sz w:val="22"/>
          <w:szCs w:val="22"/>
        </w:rPr>
        <w:t xml:space="preserve">Motion passed for Donna </w:t>
      </w:r>
      <w:r w:rsidR="008A2BB9" w:rsidRPr="00370088">
        <w:rPr>
          <w:rFonts w:ascii="Times New Roman" w:hAnsi="Times New Roman"/>
          <w:sz w:val="22"/>
          <w:szCs w:val="22"/>
        </w:rPr>
        <w:t>Yellen and Josh</w:t>
      </w:r>
      <w:r w:rsidR="00370088">
        <w:rPr>
          <w:rFonts w:ascii="Times New Roman" w:hAnsi="Times New Roman"/>
          <w:sz w:val="22"/>
          <w:szCs w:val="22"/>
        </w:rPr>
        <w:t xml:space="preserve"> </w:t>
      </w:r>
      <w:r w:rsidR="00370088" w:rsidRPr="00470F70">
        <w:rPr>
          <w:rFonts w:ascii="Times New Roman" w:hAnsi="Times New Roman"/>
          <w:sz w:val="22"/>
          <w:szCs w:val="22"/>
        </w:rPr>
        <w:t>D’Alessio</w:t>
      </w:r>
      <w:r w:rsidR="008A2BB9">
        <w:rPr>
          <w:rFonts w:ascii="Times New Roman" w:hAnsi="Times New Roman"/>
          <w:sz w:val="22"/>
          <w:szCs w:val="22"/>
        </w:rPr>
        <w:t xml:space="preserve"> to draft a letter to the City Council on behalf of the SHC</w:t>
      </w:r>
      <w:r w:rsidR="006866E2">
        <w:rPr>
          <w:rFonts w:ascii="Times New Roman" w:hAnsi="Times New Roman"/>
          <w:sz w:val="22"/>
          <w:szCs w:val="22"/>
        </w:rPr>
        <w:t xml:space="preserve">, stating a need to have a shelter adequately meet the needs of 200 guests the recommendation to use the existing policy of </w:t>
      </w:r>
      <w:r w:rsidR="006866E2" w:rsidRPr="00370088">
        <w:rPr>
          <w:rFonts w:ascii="Times New Roman" w:hAnsi="Times New Roman"/>
          <w:sz w:val="22"/>
          <w:szCs w:val="22"/>
        </w:rPr>
        <w:t>flexing.</w:t>
      </w:r>
    </w:p>
    <w:p w14:paraId="0D6B6248" w14:textId="6E422C8F" w:rsidR="006866E2" w:rsidRDefault="006866E2" w:rsidP="00AF2585">
      <w:pPr>
        <w:rPr>
          <w:rFonts w:ascii="Times New Roman" w:hAnsi="Times New Roman"/>
          <w:sz w:val="22"/>
          <w:szCs w:val="22"/>
        </w:rPr>
      </w:pPr>
      <w:r w:rsidRPr="006866E2">
        <w:rPr>
          <w:rFonts w:ascii="Times New Roman" w:hAnsi="Times New Roman"/>
          <w:b/>
          <w:sz w:val="22"/>
          <w:szCs w:val="22"/>
        </w:rPr>
        <w:t>Region 11-</w:t>
      </w:r>
      <w:r>
        <w:rPr>
          <w:rFonts w:ascii="Times New Roman" w:hAnsi="Times New Roman"/>
          <w:b/>
          <w:sz w:val="22"/>
          <w:szCs w:val="22"/>
        </w:rPr>
        <w:t xml:space="preserve"> </w:t>
      </w:r>
      <w:r w:rsidR="00A6468F" w:rsidRPr="00A6468F">
        <w:rPr>
          <w:rFonts w:ascii="Times New Roman" w:hAnsi="Times New Roman"/>
          <w:sz w:val="22"/>
          <w:szCs w:val="22"/>
        </w:rPr>
        <w:t>Donna Kelly</w:t>
      </w:r>
      <w:r w:rsidR="00A6468F">
        <w:rPr>
          <w:rFonts w:ascii="Times New Roman" w:hAnsi="Times New Roman"/>
          <w:b/>
          <w:sz w:val="22"/>
          <w:szCs w:val="22"/>
        </w:rPr>
        <w:t xml:space="preserve"> </w:t>
      </w:r>
      <w:r w:rsidR="00BB093A">
        <w:rPr>
          <w:rFonts w:ascii="Times New Roman" w:hAnsi="Times New Roman"/>
          <w:sz w:val="22"/>
          <w:szCs w:val="22"/>
        </w:rPr>
        <w:t>shared there was a VAWA presentation at June’s meeting and MH statistics for the Coordinated plan were discussed.  It was decided for the IDD Forum to be addressed in a single meeting.  Cullen Ryan vo</w:t>
      </w:r>
      <w:r w:rsidR="008E5AFA">
        <w:rPr>
          <w:rFonts w:ascii="Times New Roman" w:hAnsi="Times New Roman"/>
          <w:sz w:val="22"/>
          <w:szCs w:val="22"/>
        </w:rPr>
        <w:t>iced the need for an SHC</w:t>
      </w:r>
      <w:r w:rsidR="00BB093A">
        <w:rPr>
          <w:rFonts w:ascii="Times New Roman" w:hAnsi="Times New Roman"/>
          <w:sz w:val="22"/>
          <w:szCs w:val="22"/>
        </w:rPr>
        <w:t xml:space="preserve"> letter of invite to key </w:t>
      </w:r>
      <w:r w:rsidR="008E5AFA">
        <w:rPr>
          <w:rFonts w:ascii="Times New Roman" w:hAnsi="Times New Roman"/>
          <w:sz w:val="22"/>
          <w:szCs w:val="22"/>
        </w:rPr>
        <w:t xml:space="preserve">stakeholders </w:t>
      </w:r>
      <w:r w:rsidR="00BB093A">
        <w:rPr>
          <w:rFonts w:ascii="Times New Roman" w:hAnsi="Times New Roman"/>
          <w:sz w:val="22"/>
          <w:szCs w:val="22"/>
        </w:rPr>
        <w:t xml:space="preserve">from DHHS and Executive Directors of shelters to </w:t>
      </w:r>
      <w:r w:rsidR="00F127C9">
        <w:rPr>
          <w:rFonts w:ascii="Times New Roman" w:hAnsi="Times New Roman"/>
          <w:sz w:val="22"/>
          <w:szCs w:val="22"/>
        </w:rPr>
        <w:t xml:space="preserve">meet with the </w:t>
      </w:r>
      <w:r w:rsidR="00F127C9" w:rsidRPr="00370088">
        <w:rPr>
          <w:rFonts w:ascii="Times New Roman" w:hAnsi="Times New Roman"/>
          <w:sz w:val="22"/>
          <w:szCs w:val="22"/>
        </w:rPr>
        <w:t>commissioner to</w:t>
      </w:r>
      <w:r w:rsidR="00F127C9">
        <w:rPr>
          <w:rFonts w:ascii="Times New Roman" w:hAnsi="Times New Roman"/>
          <w:sz w:val="22"/>
          <w:szCs w:val="22"/>
        </w:rPr>
        <w:t xml:space="preserve"> examine the needs and barriers of the IDD, homeless population, in particular the youth.</w:t>
      </w:r>
    </w:p>
    <w:p w14:paraId="4D0880EF" w14:textId="1C7ADED9" w:rsidR="0011598A" w:rsidRDefault="0011598A" w:rsidP="0011598A">
      <w:pPr>
        <w:shd w:val="clear" w:color="auto" w:fill="FFFFFF" w:themeFill="background1"/>
        <w:rPr>
          <w:rFonts w:ascii="Times New Roman" w:hAnsi="Times New Roman"/>
          <w:sz w:val="22"/>
          <w:szCs w:val="22"/>
        </w:rPr>
      </w:pPr>
      <w:r w:rsidRPr="00370088">
        <w:rPr>
          <w:rFonts w:ascii="Times New Roman" w:hAnsi="Times New Roman"/>
          <w:sz w:val="22"/>
          <w:szCs w:val="22"/>
        </w:rPr>
        <w:t>Motion passed for Cullen to draft letter</w:t>
      </w:r>
      <w:r>
        <w:rPr>
          <w:rFonts w:ascii="Times New Roman" w:hAnsi="Times New Roman"/>
          <w:sz w:val="22"/>
          <w:szCs w:val="22"/>
        </w:rPr>
        <w:t>.</w:t>
      </w:r>
      <w:r>
        <w:rPr>
          <w:rFonts w:ascii="Times New Roman" w:hAnsi="Times New Roman"/>
          <w:sz w:val="22"/>
          <w:szCs w:val="22"/>
          <w:shd w:val="clear" w:color="auto" w:fill="FFFFFF" w:themeFill="background1"/>
        </w:rPr>
        <w:t xml:space="preserve">                              </w:t>
      </w:r>
    </w:p>
    <w:p w14:paraId="1D245EE2" w14:textId="2F1E02C0" w:rsidR="00E04A38" w:rsidRDefault="00F127C9" w:rsidP="00AF2585">
      <w:pPr>
        <w:rPr>
          <w:rFonts w:ascii="Times New Roman" w:hAnsi="Times New Roman"/>
          <w:sz w:val="22"/>
          <w:szCs w:val="22"/>
        </w:rPr>
      </w:pPr>
      <w:r w:rsidRPr="00F127C9">
        <w:rPr>
          <w:rFonts w:ascii="Times New Roman" w:hAnsi="Times New Roman"/>
          <w:b/>
          <w:sz w:val="22"/>
          <w:szCs w:val="22"/>
        </w:rPr>
        <w:t>Region 111-</w:t>
      </w:r>
      <w:r w:rsidR="0011598A" w:rsidRPr="0011598A">
        <w:rPr>
          <w:rFonts w:ascii="Times New Roman" w:hAnsi="Times New Roman"/>
          <w:sz w:val="22"/>
          <w:szCs w:val="22"/>
        </w:rPr>
        <w:t xml:space="preserve">Josh </w:t>
      </w:r>
      <w:r w:rsidR="0011598A">
        <w:rPr>
          <w:rFonts w:ascii="Times New Roman" w:hAnsi="Times New Roman"/>
          <w:sz w:val="22"/>
          <w:szCs w:val="22"/>
        </w:rPr>
        <w:t>D’Alessio reported Region 111 is addressing the</w:t>
      </w:r>
      <w:r w:rsidR="00E04A38">
        <w:rPr>
          <w:rFonts w:ascii="Times New Roman" w:hAnsi="Times New Roman"/>
          <w:sz w:val="22"/>
          <w:szCs w:val="22"/>
        </w:rPr>
        <w:t xml:space="preserve"> increase</w:t>
      </w:r>
      <w:r w:rsidR="00E76E82">
        <w:rPr>
          <w:rFonts w:ascii="Times New Roman" w:hAnsi="Times New Roman"/>
          <w:sz w:val="22"/>
          <w:szCs w:val="22"/>
        </w:rPr>
        <w:t>d</w:t>
      </w:r>
      <w:r w:rsidR="008E5AFA">
        <w:rPr>
          <w:rFonts w:ascii="Times New Roman" w:hAnsi="Times New Roman"/>
          <w:sz w:val="22"/>
          <w:szCs w:val="22"/>
        </w:rPr>
        <w:t xml:space="preserve"> necessity for </w:t>
      </w:r>
      <w:r w:rsidR="0011598A">
        <w:rPr>
          <w:rFonts w:ascii="Times New Roman" w:hAnsi="Times New Roman"/>
          <w:sz w:val="22"/>
          <w:szCs w:val="22"/>
        </w:rPr>
        <w:t>a low barrier wa</w:t>
      </w:r>
      <w:r w:rsidR="00E04A38">
        <w:rPr>
          <w:rFonts w:ascii="Times New Roman" w:hAnsi="Times New Roman"/>
          <w:sz w:val="22"/>
          <w:szCs w:val="22"/>
        </w:rPr>
        <w:t>rming center in the B</w:t>
      </w:r>
      <w:r w:rsidR="008E5AFA">
        <w:rPr>
          <w:rFonts w:ascii="Times New Roman" w:hAnsi="Times New Roman"/>
          <w:sz w:val="22"/>
          <w:szCs w:val="22"/>
        </w:rPr>
        <w:t>angor area due to the following: t</w:t>
      </w:r>
      <w:r w:rsidR="00E04A38">
        <w:rPr>
          <w:rFonts w:ascii="Times New Roman" w:hAnsi="Times New Roman"/>
          <w:sz w:val="22"/>
          <w:szCs w:val="22"/>
        </w:rPr>
        <w:t>he</w:t>
      </w:r>
      <w:r w:rsidR="0011598A">
        <w:rPr>
          <w:rFonts w:ascii="Times New Roman" w:hAnsi="Times New Roman"/>
          <w:sz w:val="22"/>
          <w:szCs w:val="22"/>
        </w:rPr>
        <w:t xml:space="preserve"> pol</w:t>
      </w:r>
      <w:r w:rsidR="00E04A38">
        <w:rPr>
          <w:rFonts w:ascii="Times New Roman" w:hAnsi="Times New Roman"/>
          <w:sz w:val="22"/>
          <w:szCs w:val="22"/>
        </w:rPr>
        <w:t>ice station will no longer allow homeless to stay in their lobby, FACT closed and the high numbers of people unable to stay at the area shelters that are not low barrier.  Durin</w:t>
      </w:r>
      <w:r w:rsidR="008E5AFA">
        <w:rPr>
          <w:rFonts w:ascii="Times New Roman" w:hAnsi="Times New Roman"/>
          <w:sz w:val="22"/>
          <w:szCs w:val="22"/>
        </w:rPr>
        <w:t>g the first week of July, a (PIW</w:t>
      </w:r>
      <w:r w:rsidR="00E04A38">
        <w:rPr>
          <w:rFonts w:ascii="Times New Roman" w:hAnsi="Times New Roman"/>
          <w:sz w:val="22"/>
          <w:szCs w:val="22"/>
        </w:rPr>
        <w:t xml:space="preserve"> Point in Week</w:t>
      </w:r>
      <w:r w:rsidR="008E5AFA">
        <w:rPr>
          <w:rFonts w:ascii="Times New Roman" w:hAnsi="Times New Roman"/>
          <w:sz w:val="22"/>
          <w:szCs w:val="22"/>
        </w:rPr>
        <w:t xml:space="preserve">) will be conducted with the </w:t>
      </w:r>
      <w:r w:rsidR="00E04A38">
        <w:rPr>
          <w:rFonts w:ascii="Times New Roman" w:hAnsi="Times New Roman"/>
          <w:sz w:val="22"/>
          <w:szCs w:val="22"/>
        </w:rPr>
        <w:t>coordinated effort of ten local agencies in</w:t>
      </w:r>
      <w:r w:rsidR="00E76E82">
        <w:rPr>
          <w:rFonts w:ascii="Times New Roman" w:hAnsi="Times New Roman"/>
          <w:sz w:val="22"/>
          <w:szCs w:val="22"/>
        </w:rPr>
        <w:t xml:space="preserve"> order </w:t>
      </w:r>
      <w:r w:rsidR="00B92F65">
        <w:rPr>
          <w:rFonts w:ascii="Times New Roman" w:hAnsi="Times New Roman"/>
          <w:sz w:val="22"/>
          <w:szCs w:val="22"/>
        </w:rPr>
        <w:t>to count</w:t>
      </w:r>
      <w:r w:rsidR="00E04A38">
        <w:rPr>
          <w:rFonts w:ascii="Times New Roman" w:hAnsi="Times New Roman"/>
          <w:sz w:val="22"/>
          <w:szCs w:val="22"/>
        </w:rPr>
        <w:t xml:space="preserve"> the unsheltered </w:t>
      </w:r>
      <w:r w:rsidR="00E76E82">
        <w:rPr>
          <w:rFonts w:ascii="Times New Roman" w:hAnsi="Times New Roman"/>
          <w:sz w:val="22"/>
          <w:szCs w:val="22"/>
        </w:rPr>
        <w:t>in the B</w:t>
      </w:r>
      <w:r w:rsidR="00E04A38">
        <w:rPr>
          <w:rFonts w:ascii="Times New Roman" w:hAnsi="Times New Roman"/>
          <w:sz w:val="22"/>
          <w:szCs w:val="22"/>
        </w:rPr>
        <w:t xml:space="preserve">angor area and to quantify needs. </w:t>
      </w:r>
    </w:p>
    <w:p w14:paraId="1D9F8380" w14:textId="77777777" w:rsidR="00E04A38" w:rsidRPr="00E04A38" w:rsidRDefault="00E04A38" w:rsidP="00AF2585">
      <w:pPr>
        <w:rPr>
          <w:rFonts w:ascii="Times New Roman" w:hAnsi="Times New Roman"/>
          <w:sz w:val="22"/>
          <w:szCs w:val="22"/>
        </w:rPr>
      </w:pPr>
    </w:p>
    <w:p w14:paraId="30C3F16A" w14:textId="77777777" w:rsidR="0011598A" w:rsidRDefault="0011598A" w:rsidP="00AF2585">
      <w:pPr>
        <w:rPr>
          <w:rFonts w:ascii="Times New Roman" w:hAnsi="Times New Roman"/>
          <w:b/>
          <w:sz w:val="22"/>
          <w:szCs w:val="22"/>
        </w:rPr>
      </w:pPr>
    </w:p>
    <w:p w14:paraId="023E2893" w14:textId="77777777" w:rsidR="00F127C9" w:rsidRPr="00F127C9" w:rsidRDefault="00F127C9" w:rsidP="00AF2585"/>
    <w:p w14:paraId="03546C17" w14:textId="77777777" w:rsidR="006F515D" w:rsidRDefault="006F515D" w:rsidP="00AF2585"/>
    <w:p w14:paraId="6620B63F" w14:textId="1A01BF85" w:rsidR="00BA11C4" w:rsidRDefault="00E76E82" w:rsidP="00DA4039">
      <w:pPr>
        <w:rPr>
          <w:rFonts w:ascii="Times New Roman" w:hAnsi="Times New Roman"/>
          <w:sz w:val="22"/>
          <w:szCs w:val="22"/>
        </w:rPr>
      </w:pPr>
      <w:r>
        <w:rPr>
          <w:rFonts w:ascii="Times New Roman" w:hAnsi="Times New Roman"/>
          <w:b/>
          <w:sz w:val="22"/>
          <w:szCs w:val="22"/>
        </w:rPr>
        <w:t>MCOC Report:</w:t>
      </w:r>
      <w:r w:rsidR="00395CD5">
        <w:rPr>
          <w:rFonts w:ascii="Times New Roman" w:hAnsi="Times New Roman"/>
          <w:sz w:val="22"/>
          <w:szCs w:val="22"/>
        </w:rPr>
        <w:t xml:space="preserve"> </w:t>
      </w:r>
      <w:r w:rsidR="00665A47">
        <w:rPr>
          <w:rFonts w:ascii="Times New Roman" w:hAnsi="Times New Roman"/>
          <w:sz w:val="22"/>
          <w:szCs w:val="22"/>
        </w:rPr>
        <w:t xml:space="preserve"> </w:t>
      </w:r>
      <w:r w:rsidR="00560DF7">
        <w:rPr>
          <w:rFonts w:ascii="Times New Roman" w:hAnsi="Times New Roman"/>
          <w:sz w:val="22"/>
          <w:szCs w:val="22"/>
        </w:rPr>
        <w:t>NOFA was released on July 3, 2019.  MCOC</w:t>
      </w:r>
      <w:r w:rsidR="00395CD5">
        <w:rPr>
          <w:rFonts w:ascii="Times New Roman" w:hAnsi="Times New Roman"/>
          <w:sz w:val="22"/>
          <w:szCs w:val="22"/>
        </w:rPr>
        <w:t xml:space="preserve"> </w:t>
      </w:r>
      <w:r w:rsidR="00560DF7">
        <w:rPr>
          <w:rFonts w:ascii="Times New Roman" w:hAnsi="Times New Roman"/>
          <w:sz w:val="22"/>
          <w:szCs w:val="22"/>
        </w:rPr>
        <w:t xml:space="preserve">policies and procedures are </w:t>
      </w:r>
      <w:r w:rsidR="00395CD5">
        <w:rPr>
          <w:rFonts w:ascii="Times New Roman" w:hAnsi="Times New Roman"/>
          <w:sz w:val="22"/>
          <w:szCs w:val="22"/>
        </w:rPr>
        <w:t>in the reviewing phase.</w:t>
      </w:r>
      <w:r w:rsidR="004C1F6E">
        <w:rPr>
          <w:rFonts w:ascii="Times New Roman" w:hAnsi="Times New Roman"/>
          <w:sz w:val="22"/>
          <w:szCs w:val="22"/>
        </w:rPr>
        <w:t xml:space="preserve"> </w:t>
      </w:r>
    </w:p>
    <w:p w14:paraId="7BB0F5E4" w14:textId="54BADB74" w:rsidR="00560DF7" w:rsidRDefault="00560DF7" w:rsidP="00DA4039">
      <w:pPr>
        <w:rPr>
          <w:rFonts w:ascii="Times New Roman" w:hAnsi="Times New Roman"/>
          <w:sz w:val="22"/>
          <w:szCs w:val="22"/>
        </w:rPr>
      </w:pPr>
      <w:r>
        <w:rPr>
          <w:rFonts w:ascii="Times New Roman" w:hAnsi="Times New Roman"/>
          <w:sz w:val="22"/>
          <w:szCs w:val="22"/>
        </w:rPr>
        <w:t xml:space="preserve">Coordinated Entry is </w:t>
      </w:r>
      <w:r w:rsidR="0071273C">
        <w:rPr>
          <w:rFonts w:ascii="Times New Roman" w:hAnsi="Times New Roman"/>
          <w:sz w:val="22"/>
          <w:szCs w:val="22"/>
        </w:rPr>
        <w:t xml:space="preserve">making headway.  The Gaps and Needs analysis is currently in progress. </w:t>
      </w:r>
      <w:r>
        <w:rPr>
          <w:rFonts w:ascii="Times New Roman" w:hAnsi="Times New Roman"/>
          <w:sz w:val="22"/>
          <w:szCs w:val="22"/>
        </w:rPr>
        <w:t xml:space="preserve">The MCOC </w:t>
      </w:r>
      <w:r w:rsidR="00B92F65">
        <w:rPr>
          <w:rFonts w:ascii="Times New Roman" w:hAnsi="Times New Roman"/>
          <w:sz w:val="22"/>
          <w:szCs w:val="22"/>
        </w:rPr>
        <w:t>and Regions do</w:t>
      </w:r>
      <w:r>
        <w:rPr>
          <w:rFonts w:ascii="Times New Roman" w:hAnsi="Times New Roman"/>
          <w:sz w:val="22"/>
          <w:szCs w:val="22"/>
        </w:rPr>
        <w:t xml:space="preserve"> not agree </w:t>
      </w:r>
      <w:r w:rsidR="00B92F65">
        <w:rPr>
          <w:rFonts w:ascii="Times New Roman" w:hAnsi="Times New Roman"/>
          <w:sz w:val="22"/>
          <w:szCs w:val="22"/>
        </w:rPr>
        <w:t xml:space="preserve">with </w:t>
      </w:r>
      <w:r>
        <w:rPr>
          <w:rFonts w:ascii="Times New Roman" w:hAnsi="Times New Roman"/>
          <w:sz w:val="22"/>
          <w:szCs w:val="22"/>
        </w:rPr>
        <w:t>the proposed Federa</w:t>
      </w:r>
      <w:r w:rsidR="0071273C">
        <w:rPr>
          <w:rFonts w:ascii="Times New Roman" w:hAnsi="Times New Roman"/>
          <w:sz w:val="22"/>
          <w:szCs w:val="22"/>
        </w:rPr>
        <w:t>l changes to the poverty levels. H</w:t>
      </w:r>
      <w:r w:rsidR="00B92F65">
        <w:rPr>
          <w:rFonts w:ascii="Times New Roman" w:hAnsi="Times New Roman"/>
          <w:sz w:val="22"/>
          <w:szCs w:val="22"/>
        </w:rPr>
        <w:t>ow the SHC can assist will be continued to be explored.</w:t>
      </w:r>
      <w:r w:rsidR="00DF3453">
        <w:rPr>
          <w:rFonts w:ascii="Times New Roman" w:hAnsi="Times New Roman"/>
          <w:sz w:val="22"/>
          <w:szCs w:val="22"/>
        </w:rPr>
        <w:t xml:space="preserve"> </w:t>
      </w:r>
    </w:p>
    <w:p w14:paraId="339B058E" w14:textId="230569C8" w:rsidR="00B92F65" w:rsidRDefault="00B92F65" w:rsidP="00DA4039">
      <w:pPr>
        <w:rPr>
          <w:rFonts w:ascii="Times New Roman" w:hAnsi="Times New Roman"/>
          <w:sz w:val="22"/>
          <w:szCs w:val="22"/>
        </w:rPr>
      </w:pPr>
      <w:r w:rsidRPr="00B92F65">
        <w:rPr>
          <w:rFonts w:ascii="Times New Roman" w:hAnsi="Times New Roman"/>
          <w:b/>
          <w:sz w:val="22"/>
          <w:szCs w:val="22"/>
        </w:rPr>
        <w:t>LTS</w:t>
      </w:r>
      <w:r w:rsidR="00087226">
        <w:rPr>
          <w:rFonts w:ascii="Times New Roman" w:hAnsi="Times New Roman"/>
          <w:b/>
          <w:sz w:val="22"/>
          <w:szCs w:val="22"/>
        </w:rPr>
        <w:t>:</w:t>
      </w:r>
      <w:r w:rsidR="008E5AFA">
        <w:rPr>
          <w:rFonts w:ascii="Times New Roman" w:hAnsi="Times New Roman"/>
          <w:sz w:val="22"/>
          <w:szCs w:val="22"/>
        </w:rPr>
        <w:t xml:space="preserve"> Region I</w:t>
      </w:r>
      <w:r w:rsidR="00087226">
        <w:rPr>
          <w:rFonts w:ascii="Times New Roman" w:hAnsi="Times New Roman"/>
          <w:sz w:val="22"/>
          <w:szCs w:val="22"/>
        </w:rPr>
        <w:t>-100 LTS, 231 people housed, 93% success rate</w:t>
      </w:r>
    </w:p>
    <w:p w14:paraId="6DE2B3B9" w14:textId="26FDF313" w:rsidR="00087226" w:rsidRDefault="00087226" w:rsidP="00DA4039">
      <w:pPr>
        <w:rPr>
          <w:rFonts w:ascii="Times New Roman" w:hAnsi="Times New Roman"/>
          <w:sz w:val="22"/>
          <w:szCs w:val="22"/>
        </w:rPr>
      </w:pPr>
      <w:r>
        <w:rPr>
          <w:rFonts w:ascii="Times New Roman" w:hAnsi="Times New Roman"/>
          <w:sz w:val="22"/>
          <w:szCs w:val="22"/>
        </w:rPr>
        <w:t xml:space="preserve">          </w:t>
      </w:r>
      <w:r w:rsidR="008E5AFA">
        <w:rPr>
          <w:rFonts w:ascii="Times New Roman" w:hAnsi="Times New Roman"/>
          <w:sz w:val="22"/>
          <w:szCs w:val="22"/>
        </w:rPr>
        <w:t xml:space="preserve">Region II </w:t>
      </w:r>
      <w:r>
        <w:rPr>
          <w:rFonts w:ascii="Times New Roman" w:hAnsi="Times New Roman"/>
          <w:sz w:val="22"/>
          <w:szCs w:val="22"/>
        </w:rPr>
        <w:t xml:space="preserve">-4 LTS, 1 housed, 3 have vouchers but have bad rental histories, working with Healthy Acadia to find </w:t>
      </w:r>
    </w:p>
    <w:p w14:paraId="48FE41E5" w14:textId="062FC48B" w:rsidR="00087226" w:rsidRDefault="00087226" w:rsidP="00DA4039">
      <w:pPr>
        <w:rPr>
          <w:rFonts w:ascii="Times New Roman" w:hAnsi="Times New Roman"/>
          <w:sz w:val="22"/>
          <w:szCs w:val="22"/>
        </w:rPr>
      </w:pPr>
      <w:r>
        <w:rPr>
          <w:rFonts w:ascii="Times New Roman" w:hAnsi="Times New Roman"/>
          <w:sz w:val="22"/>
          <w:szCs w:val="22"/>
        </w:rPr>
        <w:t xml:space="preserve">                           </w:t>
      </w:r>
      <w:proofErr w:type="spellStart"/>
      <w:proofErr w:type="gramStart"/>
      <w:r w:rsidR="00EA2A62">
        <w:rPr>
          <w:rFonts w:ascii="Times New Roman" w:hAnsi="Times New Roman"/>
          <w:sz w:val="22"/>
          <w:szCs w:val="22"/>
        </w:rPr>
        <w:t>them</w:t>
      </w:r>
      <w:proofErr w:type="spellEnd"/>
      <w:proofErr w:type="gramEnd"/>
      <w:r w:rsidR="00EA2A62">
        <w:rPr>
          <w:rFonts w:ascii="Times New Roman" w:hAnsi="Times New Roman"/>
          <w:sz w:val="22"/>
          <w:szCs w:val="22"/>
        </w:rPr>
        <w:t xml:space="preserve"> </w:t>
      </w:r>
      <w:r>
        <w:rPr>
          <w:rFonts w:ascii="Times New Roman" w:hAnsi="Times New Roman"/>
          <w:sz w:val="22"/>
          <w:szCs w:val="22"/>
        </w:rPr>
        <w:t>housing</w:t>
      </w:r>
    </w:p>
    <w:p w14:paraId="62CF22AF" w14:textId="4895A22B" w:rsidR="00087226" w:rsidRDefault="008E5AFA" w:rsidP="00DA4039">
      <w:pPr>
        <w:rPr>
          <w:rFonts w:ascii="Times New Roman" w:hAnsi="Times New Roman"/>
          <w:sz w:val="22"/>
          <w:szCs w:val="22"/>
        </w:rPr>
      </w:pPr>
      <w:r>
        <w:rPr>
          <w:rFonts w:ascii="Times New Roman" w:hAnsi="Times New Roman"/>
          <w:sz w:val="22"/>
          <w:szCs w:val="22"/>
        </w:rPr>
        <w:t xml:space="preserve">          Region III</w:t>
      </w:r>
      <w:r w:rsidR="00087226">
        <w:rPr>
          <w:rFonts w:ascii="Times New Roman" w:hAnsi="Times New Roman"/>
          <w:sz w:val="22"/>
          <w:szCs w:val="22"/>
        </w:rPr>
        <w:t>-7 LTS</w:t>
      </w:r>
    </w:p>
    <w:p w14:paraId="369C82BC" w14:textId="2D502550" w:rsidR="00720731" w:rsidRDefault="00720731" w:rsidP="00DA4039">
      <w:pPr>
        <w:rPr>
          <w:rFonts w:ascii="Times New Roman" w:hAnsi="Times New Roman"/>
          <w:sz w:val="22"/>
          <w:szCs w:val="22"/>
        </w:rPr>
      </w:pPr>
      <w:r>
        <w:rPr>
          <w:rFonts w:ascii="Times New Roman" w:hAnsi="Times New Roman"/>
          <w:sz w:val="22"/>
          <w:szCs w:val="22"/>
        </w:rPr>
        <w:t xml:space="preserve">          </w:t>
      </w:r>
      <w:r w:rsidR="00087226">
        <w:rPr>
          <w:rFonts w:ascii="Times New Roman" w:hAnsi="Times New Roman"/>
          <w:sz w:val="22"/>
          <w:szCs w:val="22"/>
        </w:rPr>
        <w:t>Vets-5 LTS</w:t>
      </w:r>
    </w:p>
    <w:p w14:paraId="5D30E7EF" w14:textId="4B69048A" w:rsidR="00B92F65" w:rsidRDefault="00B92F65" w:rsidP="00304F06">
      <w:pPr>
        <w:rPr>
          <w:rFonts w:ascii="Times New Roman" w:hAnsi="Times New Roman"/>
          <w:sz w:val="22"/>
          <w:szCs w:val="22"/>
        </w:rPr>
      </w:pPr>
      <w:r w:rsidRPr="00304F06">
        <w:rPr>
          <w:rFonts w:ascii="Times New Roman" w:hAnsi="Times New Roman"/>
          <w:b/>
          <w:sz w:val="22"/>
          <w:szCs w:val="22"/>
        </w:rPr>
        <w:t>MaineHousing Report-</w:t>
      </w:r>
      <w:r w:rsidR="00720731" w:rsidRPr="00720731">
        <w:rPr>
          <w:rFonts w:ascii="Times New Roman" w:hAnsi="Times New Roman"/>
          <w:sz w:val="22"/>
          <w:szCs w:val="22"/>
        </w:rPr>
        <w:t>Lauren Bustard</w:t>
      </w:r>
      <w:r w:rsidR="00720731">
        <w:rPr>
          <w:rFonts w:ascii="Times New Roman" w:hAnsi="Times New Roman"/>
          <w:sz w:val="22"/>
          <w:szCs w:val="22"/>
        </w:rPr>
        <w:t xml:space="preserve"> announced </w:t>
      </w:r>
      <w:r w:rsidR="00370088">
        <w:rPr>
          <w:rFonts w:ascii="Times New Roman" w:hAnsi="Times New Roman"/>
          <w:sz w:val="22"/>
          <w:szCs w:val="22"/>
        </w:rPr>
        <w:t>5 milli</w:t>
      </w:r>
      <w:r w:rsidR="00F62E0E">
        <w:rPr>
          <w:rFonts w:ascii="Times New Roman" w:hAnsi="Times New Roman"/>
          <w:sz w:val="22"/>
          <w:szCs w:val="22"/>
        </w:rPr>
        <w:t>on in supportive housing available</w:t>
      </w:r>
      <w:r w:rsidR="00370088">
        <w:rPr>
          <w:rFonts w:ascii="Times New Roman" w:hAnsi="Times New Roman"/>
          <w:sz w:val="22"/>
          <w:szCs w:val="22"/>
        </w:rPr>
        <w:t xml:space="preserve"> to RFP </w:t>
      </w:r>
      <w:r w:rsidR="00F62E0E">
        <w:rPr>
          <w:rFonts w:ascii="Times New Roman" w:hAnsi="Times New Roman"/>
          <w:sz w:val="22"/>
          <w:szCs w:val="22"/>
        </w:rPr>
        <w:t>submitters.</w:t>
      </w:r>
    </w:p>
    <w:p w14:paraId="43A88FAD" w14:textId="68B8593F" w:rsidR="00A94250" w:rsidRDefault="00EE5EA1" w:rsidP="00304F06">
      <w:pPr>
        <w:rPr>
          <w:rFonts w:ascii="Times New Roman" w:hAnsi="Times New Roman"/>
          <w:sz w:val="22"/>
          <w:szCs w:val="22"/>
        </w:rPr>
      </w:pPr>
      <w:r>
        <w:rPr>
          <w:rFonts w:ascii="Times New Roman" w:hAnsi="Times New Roman"/>
          <w:sz w:val="22"/>
          <w:szCs w:val="22"/>
        </w:rPr>
        <w:t>The Aims of the Medicaid I</w:t>
      </w:r>
      <w:r w:rsidR="00B4026A">
        <w:rPr>
          <w:rFonts w:ascii="Times New Roman" w:hAnsi="Times New Roman"/>
          <w:sz w:val="22"/>
          <w:szCs w:val="22"/>
        </w:rPr>
        <w:t>nnovation Accelerator Report were</w:t>
      </w:r>
      <w:r>
        <w:rPr>
          <w:rFonts w:ascii="Times New Roman" w:hAnsi="Times New Roman"/>
          <w:sz w:val="22"/>
          <w:szCs w:val="22"/>
        </w:rPr>
        <w:t xml:space="preserve"> read by Lauren Bustard. </w:t>
      </w:r>
      <w:r w:rsidR="00A94250">
        <w:rPr>
          <w:rFonts w:ascii="Times New Roman" w:hAnsi="Times New Roman"/>
          <w:sz w:val="22"/>
          <w:szCs w:val="22"/>
        </w:rPr>
        <w:t>Waiver for Medi</w:t>
      </w:r>
      <w:r w:rsidR="00B4026A">
        <w:rPr>
          <w:rFonts w:ascii="Times New Roman" w:hAnsi="Times New Roman"/>
          <w:sz w:val="22"/>
          <w:szCs w:val="22"/>
        </w:rPr>
        <w:t>care pay for supportive housing is a top priority.</w:t>
      </w:r>
      <w:r w:rsidR="00A94250">
        <w:rPr>
          <w:rFonts w:ascii="Times New Roman" w:hAnsi="Times New Roman"/>
          <w:sz w:val="22"/>
          <w:szCs w:val="22"/>
        </w:rPr>
        <w:t xml:space="preserve">  Three groups will be working </w:t>
      </w:r>
      <w:r w:rsidR="00591871">
        <w:rPr>
          <w:rFonts w:ascii="Times New Roman" w:hAnsi="Times New Roman"/>
          <w:sz w:val="22"/>
          <w:szCs w:val="22"/>
        </w:rPr>
        <w:t>on the major goals</w:t>
      </w:r>
      <w:r>
        <w:rPr>
          <w:rFonts w:ascii="Times New Roman" w:hAnsi="Times New Roman"/>
          <w:sz w:val="22"/>
          <w:szCs w:val="22"/>
        </w:rPr>
        <w:t>.</w:t>
      </w:r>
    </w:p>
    <w:p w14:paraId="0D5117AE" w14:textId="1DA76966" w:rsidR="00591871" w:rsidRPr="00591871" w:rsidRDefault="00591871" w:rsidP="00304F06">
      <w:pPr>
        <w:pStyle w:val="ListParagraph"/>
        <w:numPr>
          <w:ilvl w:val="0"/>
          <w:numId w:val="11"/>
        </w:numPr>
        <w:rPr>
          <w:rFonts w:ascii="Times New Roman" w:hAnsi="Times New Roman"/>
          <w:sz w:val="22"/>
          <w:szCs w:val="22"/>
        </w:rPr>
      </w:pPr>
      <w:r w:rsidRPr="00591871">
        <w:rPr>
          <w:rFonts w:ascii="Times New Roman" w:hAnsi="Times New Roman"/>
          <w:sz w:val="22"/>
          <w:szCs w:val="22"/>
        </w:rPr>
        <w:t>Housing-Cullen Ryan  and Lauren</w:t>
      </w:r>
      <w:r w:rsidR="00EE5EA1">
        <w:rPr>
          <w:rFonts w:ascii="Times New Roman" w:hAnsi="Times New Roman"/>
          <w:sz w:val="22"/>
          <w:szCs w:val="22"/>
        </w:rPr>
        <w:t xml:space="preserve"> Bustard</w:t>
      </w:r>
      <w:r w:rsidRPr="00591871">
        <w:rPr>
          <w:rFonts w:ascii="Times New Roman" w:hAnsi="Times New Roman"/>
          <w:sz w:val="22"/>
          <w:szCs w:val="22"/>
        </w:rPr>
        <w:t xml:space="preserve"> Co-Chairs</w:t>
      </w:r>
    </w:p>
    <w:p w14:paraId="0621C302" w14:textId="5883F835" w:rsidR="00591871" w:rsidRPr="00591871" w:rsidRDefault="00591871" w:rsidP="00304F06">
      <w:pPr>
        <w:pStyle w:val="ListParagraph"/>
        <w:numPr>
          <w:ilvl w:val="0"/>
          <w:numId w:val="11"/>
        </w:numPr>
        <w:rPr>
          <w:rFonts w:ascii="Times New Roman" w:hAnsi="Times New Roman"/>
          <w:sz w:val="22"/>
          <w:szCs w:val="22"/>
        </w:rPr>
      </w:pPr>
      <w:r w:rsidRPr="00591871">
        <w:rPr>
          <w:rFonts w:ascii="Times New Roman" w:hAnsi="Times New Roman"/>
          <w:sz w:val="22"/>
          <w:szCs w:val="22"/>
        </w:rPr>
        <w:t xml:space="preserve">Services-Rick </w:t>
      </w:r>
      <w:r w:rsidR="00EE5EA1">
        <w:rPr>
          <w:rFonts w:ascii="Times New Roman" w:hAnsi="Times New Roman"/>
          <w:sz w:val="22"/>
          <w:szCs w:val="22"/>
        </w:rPr>
        <w:t xml:space="preserve">Hooks </w:t>
      </w:r>
      <w:proofErr w:type="spellStart"/>
      <w:r w:rsidR="00EE5EA1">
        <w:rPr>
          <w:rFonts w:ascii="Times New Roman" w:hAnsi="Times New Roman"/>
          <w:sz w:val="22"/>
          <w:szCs w:val="22"/>
        </w:rPr>
        <w:t>Wayman</w:t>
      </w:r>
      <w:proofErr w:type="spellEnd"/>
    </w:p>
    <w:p w14:paraId="43502B3F" w14:textId="714921ED" w:rsidR="00591871" w:rsidRPr="00591871" w:rsidRDefault="00591871" w:rsidP="00304F06">
      <w:pPr>
        <w:pStyle w:val="ListParagraph"/>
        <w:numPr>
          <w:ilvl w:val="0"/>
          <w:numId w:val="11"/>
        </w:numPr>
        <w:rPr>
          <w:rFonts w:ascii="Times New Roman" w:hAnsi="Times New Roman"/>
          <w:sz w:val="22"/>
          <w:szCs w:val="22"/>
        </w:rPr>
      </w:pPr>
      <w:r w:rsidRPr="00591871">
        <w:rPr>
          <w:rFonts w:ascii="Times New Roman" w:hAnsi="Times New Roman"/>
          <w:sz w:val="22"/>
          <w:szCs w:val="22"/>
        </w:rPr>
        <w:t>Data Sharing</w:t>
      </w:r>
      <w:r w:rsidR="00EE5EA1">
        <w:rPr>
          <w:rFonts w:ascii="Times New Roman" w:hAnsi="Times New Roman"/>
          <w:sz w:val="22"/>
          <w:szCs w:val="22"/>
        </w:rPr>
        <w:t>-</w:t>
      </w:r>
      <w:r w:rsidR="00EE5EA1" w:rsidRPr="00EE5EA1">
        <w:rPr>
          <w:rFonts w:ascii="Times New Roman" w:hAnsi="Times New Roman"/>
          <w:sz w:val="22"/>
          <w:szCs w:val="22"/>
        </w:rPr>
        <w:t xml:space="preserve"> </w:t>
      </w:r>
      <w:r w:rsidR="00EE5EA1">
        <w:rPr>
          <w:rFonts w:ascii="Times New Roman" w:hAnsi="Times New Roman"/>
          <w:sz w:val="22"/>
          <w:szCs w:val="22"/>
        </w:rPr>
        <w:t>Josh D’Alessio</w:t>
      </w:r>
    </w:p>
    <w:p w14:paraId="48520C06" w14:textId="4085622F" w:rsidR="004E56F8" w:rsidRDefault="004E56F8" w:rsidP="00DA4039">
      <w:pPr>
        <w:rPr>
          <w:rFonts w:ascii="Times New Roman" w:hAnsi="Times New Roman"/>
          <w:sz w:val="22"/>
          <w:szCs w:val="22"/>
        </w:rPr>
      </w:pPr>
      <w:r w:rsidRPr="004E56F8">
        <w:rPr>
          <w:rFonts w:ascii="Times New Roman" w:hAnsi="Times New Roman"/>
          <w:b/>
          <w:sz w:val="22"/>
          <w:szCs w:val="22"/>
        </w:rPr>
        <w:t>Criminal Justice Report:</w:t>
      </w:r>
      <w:r>
        <w:rPr>
          <w:rFonts w:ascii="Times New Roman" w:hAnsi="Times New Roman"/>
          <w:b/>
          <w:sz w:val="22"/>
          <w:szCs w:val="22"/>
        </w:rPr>
        <w:t xml:space="preserve"> </w:t>
      </w:r>
      <w:r w:rsidR="00F3798D">
        <w:rPr>
          <w:rFonts w:ascii="Times New Roman" w:hAnsi="Times New Roman"/>
          <w:sz w:val="22"/>
          <w:szCs w:val="22"/>
        </w:rPr>
        <w:t>Susan Gagnon (MDOC), distributed the working draft of the Statewide Homeless Council Maine Criminal Justice System Blueprint for Ending and Preventing Homelessness. The blueprint outlines three major goals 1. Improve and Coordinate Discharge Planning</w:t>
      </w:r>
    </w:p>
    <w:p w14:paraId="5C929C7E" w14:textId="40A12E08" w:rsidR="00F3798D" w:rsidRDefault="00F3798D" w:rsidP="00DA4039">
      <w:pPr>
        <w:rPr>
          <w:rFonts w:ascii="Times New Roman" w:hAnsi="Times New Roman"/>
          <w:sz w:val="22"/>
          <w:szCs w:val="22"/>
        </w:rPr>
      </w:pPr>
      <w:r>
        <w:rPr>
          <w:rFonts w:ascii="Times New Roman" w:hAnsi="Times New Roman"/>
          <w:sz w:val="22"/>
          <w:szCs w:val="22"/>
        </w:rPr>
        <w:t xml:space="preserve">          2. Invigorate the Intensive Case Management Program</w:t>
      </w:r>
    </w:p>
    <w:p w14:paraId="026FB3B0" w14:textId="404B93AC" w:rsidR="00F3798D" w:rsidRDefault="00F3798D" w:rsidP="00DA4039">
      <w:pPr>
        <w:rPr>
          <w:rFonts w:ascii="Times New Roman" w:hAnsi="Times New Roman"/>
          <w:sz w:val="22"/>
          <w:szCs w:val="22"/>
        </w:rPr>
      </w:pPr>
      <w:r>
        <w:rPr>
          <w:rFonts w:ascii="Times New Roman" w:hAnsi="Times New Roman"/>
          <w:sz w:val="22"/>
          <w:szCs w:val="22"/>
        </w:rPr>
        <w:t xml:space="preserve">          3. Coordinate all efforts to ensure all are on the same page, working together to end and prevent homelessness. </w:t>
      </w:r>
    </w:p>
    <w:p w14:paraId="2E6CFF75" w14:textId="68799EC1" w:rsidR="00F3798D" w:rsidRDefault="006306F6" w:rsidP="00DA4039">
      <w:pPr>
        <w:rPr>
          <w:rFonts w:ascii="Times New Roman" w:hAnsi="Times New Roman"/>
          <w:sz w:val="22"/>
          <w:szCs w:val="22"/>
        </w:rPr>
      </w:pPr>
      <w:r>
        <w:rPr>
          <w:rFonts w:ascii="Times New Roman" w:hAnsi="Times New Roman"/>
          <w:sz w:val="22"/>
          <w:szCs w:val="22"/>
        </w:rPr>
        <w:t>The d</w:t>
      </w:r>
      <w:r w:rsidR="00675A44">
        <w:rPr>
          <w:rFonts w:ascii="Times New Roman" w:hAnsi="Times New Roman"/>
          <w:sz w:val="22"/>
          <w:szCs w:val="22"/>
        </w:rPr>
        <w:t>r</w:t>
      </w:r>
      <w:r>
        <w:rPr>
          <w:rFonts w:ascii="Times New Roman" w:hAnsi="Times New Roman"/>
          <w:sz w:val="22"/>
          <w:szCs w:val="22"/>
        </w:rPr>
        <w:t xml:space="preserve">aft highlighted the </w:t>
      </w:r>
      <w:r w:rsidR="00F35C31">
        <w:rPr>
          <w:rFonts w:ascii="Times New Roman" w:hAnsi="Times New Roman"/>
          <w:sz w:val="22"/>
          <w:szCs w:val="22"/>
        </w:rPr>
        <w:t xml:space="preserve">obtainability of objectives. </w:t>
      </w:r>
      <w:r w:rsidR="00705C01">
        <w:rPr>
          <w:rFonts w:ascii="Times New Roman" w:hAnsi="Times New Roman"/>
          <w:sz w:val="22"/>
          <w:szCs w:val="22"/>
        </w:rPr>
        <w:t>A motion passed for Cu</w:t>
      </w:r>
      <w:r w:rsidR="00370088">
        <w:rPr>
          <w:rFonts w:ascii="Times New Roman" w:hAnsi="Times New Roman"/>
          <w:sz w:val="22"/>
          <w:szCs w:val="22"/>
        </w:rPr>
        <w:t xml:space="preserve">llen Ryan to draft a </w:t>
      </w:r>
      <w:r w:rsidR="00675A44">
        <w:rPr>
          <w:rFonts w:ascii="Times New Roman" w:hAnsi="Times New Roman"/>
          <w:sz w:val="22"/>
          <w:szCs w:val="22"/>
        </w:rPr>
        <w:t>letter summarizing</w:t>
      </w:r>
      <w:r w:rsidR="00705C01">
        <w:rPr>
          <w:rFonts w:ascii="Times New Roman" w:hAnsi="Times New Roman"/>
          <w:sz w:val="22"/>
          <w:szCs w:val="22"/>
        </w:rPr>
        <w:t xml:space="preserve"> recommendations for the regions for input before the letter and glossary of terms are distributed to key players in the </w:t>
      </w:r>
      <w:r w:rsidR="00705C01" w:rsidRPr="00370088">
        <w:rPr>
          <w:rFonts w:ascii="Times New Roman" w:hAnsi="Times New Roman"/>
          <w:sz w:val="22"/>
          <w:szCs w:val="22"/>
        </w:rPr>
        <w:t>judicial and correction systems.</w:t>
      </w:r>
      <w:r w:rsidR="00705C01">
        <w:rPr>
          <w:rFonts w:ascii="Times New Roman" w:hAnsi="Times New Roman"/>
          <w:sz w:val="22"/>
          <w:szCs w:val="22"/>
        </w:rPr>
        <w:t xml:space="preserve">  </w:t>
      </w:r>
      <w:r w:rsidR="00F3798D">
        <w:rPr>
          <w:rFonts w:ascii="Times New Roman" w:hAnsi="Times New Roman"/>
          <w:sz w:val="22"/>
          <w:szCs w:val="22"/>
        </w:rPr>
        <w:t xml:space="preserve">Bruce </w:t>
      </w:r>
      <w:proofErr w:type="spellStart"/>
      <w:r>
        <w:rPr>
          <w:rFonts w:ascii="Times New Roman" w:hAnsi="Times New Roman"/>
          <w:sz w:val="22"/>
          <w:szCs w:val="22"/>
        </w:rPr>
        <w:t>Noddin</w:t>
      </w:r>
      <w:proofErr w:type="spellEnd"/>
      <w:r>
        <w:rPr>
          <w:rFonts w:ascii="Times New Roman" w:hAnsi="Times New Roman"/>
          <w:sz w:val="22"/>
          <w:szCs w:val="22"/>
        </w:rPr>
        <w:t xml:space="preserve"> </w:t>
      </w:r>
      <w:r w:rsidR="00F3798D">
        <w:rPr>
          <w:rFonts w:ascii="Times New Roman" w:hAnsi="Times New Roman"/>
          <w:sz w:val="22"/>
          <w:szCs w:val="22"/>
        </w:rPr>
        <w:t>(</w:t>
      </w:r>
      <w:r>
        <w:rPr>
          <w:rFonts w:ascii="Times New Roman" w:hAnsi="Times New Roman"/>
          <w:sz w:val="22"/>
          <w:szCs w:val="22"/>
        </w:rPr>
        <w:t>ME Prisoner Reentry Network</w:t>
      </w:r>
      <w:r w:rsidR="00F3798D">
        <w:rPr>
          <w:rFonts w:ascii="Times New Roman" w:hAnsi="Times New Roman"/>
          <w:sz w:val="22"/>
          <w:szCs w:val="22"/>
        </w:rPr>
        <w:t>)</w:t>
      </w:r>
      <w:r>
        <w:rPr>
          <w:rFonts w:ascii="Times New Roman" w:hAnsi="Times New Roman"/>
          <w:sz w:val="22"/>
          <w:szCs w:val="22"/>
        </w:rPr>
        <w:t>,</w:t>
      </w:r>
      <w:r w:rsidR="00705C01">
        <w:rPr>
          <w:rFonts w:ascii="Times New Roman" w:hAnsi="Times New Roman"/>
          <w:sz w:val="22"/>
          <w:szCs w:val="22"/>
        </w:rPr>
        <w:t xml:space="preserve"> </w:t>
      </w:r>
      <w:r>
        <w:rPr>
          <w:rFonts w:ascii="Times New Roman" w:hAnsi="Times New Roman"/>
          <w:sz w:val="22"/>
          <w:szCs w:val="22"/>
        </w:rPr>
        <w:t>will help facilitate meetings with key players</w:t>
      </w:r>
      <w:r w:rsidR="00705C01">
        <w:rPr>
          <w:rFonts w:ascii="Times New Roman" w:hAnsi="Times New Roman"/>
          <w:sz w:val="22"/>
          <w:szCs w:val="22"/>
        </w:rPr>
        <w:t xml:space="preserve">.  </w:t>
      </w:r>
    </w:p>
    <w:p w14:paraId="508509AA" w14:textId="628B8635" w:rsidR="004E56F8" w:rsidRDefault="004E56F8" w:rsidP="00DA4039">
      <w:pPr>
        <w:rPr>
          <w:rFonts w:ascii="Times New Roman" w:hAnsi="Times New Roman"/>
          <w:b/>
          <w:sz w:val="22"/>
          <w:szCs w:val="22"/>
        </w:rPr>
      </w:pPr>
      <w:r>
        <w:rPr>
          <w:rFonts w:ascii="Times New Roman" w:hAnsi="Times New Roman"/>
          <w:b/>
          <w:sz w:val="22"/>
          <w:szCs w:val="22"/>
        </w:rPr>
        <w:t>New Topics:</w:t>
      </w:r>
    </w:p>
    <w:p w14:paraId="1AD0AFC1" w14:textId="101F711A" w:rsidR="004E56F8" w:rsidRPr="004E56F8" w:rsidRDefault="004E56F8" w:rsidP="00EA2A62">
      <w:pPr>
        <w:rPr>
          <w:rFonts w:ascii="Times New Roman" w:hAnsi="Times New Roman"/>
          <w:b/>
          <w:sz w:val="22"/>
          <w:szCs w:val="22"/>
        </w:rPr>
      </w:pPr>
      <w:r>
        <w:rPr>
          <w:rFonts w:ascii="Times New Roman" w:hAnsi="Times New Roman"/>
          <w:b/>
          <w:sz w:val="22"/>
          <w:szCs w:val="22"/>
        </w:rPr>
        <w:t xml:space="preserve">Asylum Seekers- </w:t>
      </w:r>
      <w:r w:rsidRPr="004E56F8">
        <w:rPr>
          <w:rFonts w:ascii="Times New Roman" w:hAnsi="Times New Roman"/>
          <w:sz w:val="22"/>
          <w:szCs w:val="22"/>
        </w:rPr>
        <w:t>Starting On June 9,</w:t>
      </w:r>
      <w:r w:rsidR="00DE2430">
        <w:rPr>
          <w:rFonts w:ascii="Times New Roman" w:hAnsi="Times New Roman"/>
          <w:sz w:val="22"/>
          <w:szCs w:val="22"/>
        </w:rPr>
        <w:t xml:space="preserve"> 2019 </w:t>
      </w:r>
      <w:r w:rsidRPr="004E56F8">
        <w:rPr>
          <w:rFonts w:ascii="Times New Roman" w:hAnsi="Times New Roman"/>
          <w:sz w:val="22"/>
          <w:szCs w:val="22"/>
        </w:rPr>
        <w:t xml:space="preserve">an influx of </w:t>
      </w:r>
      <w:r w:rsidR="00DE2430">
        <w:rPr>
          <w:rFonts w:ascii="Times New Roman" w:hAnsi="Times New Roman"/>
          <w:sz w:val="22"/>
          <w:szCs w:val="22"/>
        </w:rPr>
        <w:t xml:space="preserve">347 (120 families) </w:t>
      </w:r>
      <w:r w:rsidRPr="004E56F8">
        <w:rPr>
          <w:rFonts w:ascii="Times New Roman" w:hAnsi="Times New Roman"/>
          <w:sz w:val="22"/>
          <w:szCs w:val="22"/>
        </w:rPr>
        <w:t>asylum seekers</w:t>
      </w:r>
      <w:r>
        <w:rPr>
          <w:rFonts w:ascii="Times New Roman" w:hAnsi="Times New Roman"/>
          <w:b/>
          <w:sz w:val="22"/>
          <w:szCs w:val="22"/>
        </w:rPr>
        <w:t xml:space="preserve"> </w:t>
      </w:r>
      <w:r w:rsidR="00DE2430" w:rsidRPr="00DE2430">
        <w:rPr>
          <w:rFonts w:ascii="Times New Roman" w:hAnsi="Times New Roman"/>
          <w:sz w:val="22"/>
          <w:szCs w:val="22"/>
        </w:rPr>
        <w:t xml:space="preserve">have </w:t>
      </w:r>
      <w:r w:rsidRPr="00DE2430">
        <w:rPr>
          <w:rFonts w:ascii="Times New Roman" w:hAnsi="Times New Roman"/>
          <w:sz w:val="22"/>
          <w:szCs w:val="22"/>
        </w:rPr>
        <w:t>arrived in Portland after entering the U.S.</w:t>
      </w:r>
      <w:r>
        <w:rPr>
          <w:rFonts w:ascii="Times New Roman" w:hAnsi="Times New Roman"/>
          <w:b/>
          <w:sz w:val="22"/>
          <w:szCs w:val="22"/>
        </w:rPr>
        <w:t xml:space="preserve"> </w:t>
      </w:r>
      <w:r w:rsidRPr="00DE2430">
        <w:rPr>
          <w:rFonts w:ascii="Times New Roman" w:hAnsi="Times New Roman"/>
          <w:sz w:val="22"/>
          <w:szCs w:val="22"/>
        </w:rPr>
        <w:t xml:space="preserve">through Texas.  </w:t>
      </w:r>
      <w:r w:rsidR="00DE2430">
        <w:rPr>
          <w:rFonts w:ascii="Times New Roman" w:hAnsi="Times New Roman"/>
          <w:sz w:val="22"/>
          <w:szCs w:val="22"/>
        </w:rPr>
        <w:t xml:space="preserve">As of July 8, 2019, there are 279 (80 families) asylum </w:t>
      </w:r>
      <w:r w:rsidR="00675A44">
        <w:rPr>
          <w:rFonts w:ascii="Times New Roman" w:hAnsi="Times New Roman"/>
          <w:sz w:val="22"/>
          <w:szCs w:val="22"/>
        </w:rPr>
        <w:t>seekers, mainly from</w:t>
      </w:r>
      <w:r w:rsidR="00DE2430">
        <w:rPr>
          <w:rFonts w:ascii="Times New Roman" w:hAnsi="Times New Roman"/>
          <w:sz w:val="22"/>
          <w:szCs w:val="22"/>
        </w:rPr>
        <w:t xml:space="preserve"> Africa in need of </w:t>
      </w:r>
      <w:r w:rsidR="00B4026A">
        <w:rPr>
          <w:rFonts w:ascii="Times New Roman" w:hAnsi="Times New Roman"/>
          <w:sz w:val="22"/>
          <w:szCs w:val="22"/>
        </w:rPr>
        <w:t xml:space="preserve">housing and related services.  </w:t>
      </w:r>
      <w:r w:rsidR="00DE2430">
        <w:rPr>
          <w:rFonts w:ascii="Times New Roman" w:hAnsi="Times New Roman"/>
          <w:sz w:val="22"/>
          <w:szCs w:val="22"/>
        </w:rPr>
        <w:t>Aaron Geyer, explaine</w:t>
      </w:r>
      <w:r w:rsidR="00F35C31">
        <w:rPr>
          <w:rFonts w:ascii="Times New Roman" w:hAnsi="Times New Roman"/>
          <w:sz w:val="22"/>
          <w:szCs w:val="22"/>
        </w:rPr>
        <w:t>d the City of Portland has</w:t>
      </w:r>
      <w:r w:rsidR="00DE2430">
        <w:rPr>
          <w:rFonts w:ascii="Times New Roman" w:hAnsi="Times New Roman"/>
          <w:sz w:val="22"/>
          <w:szCs w:val="22"/>
        </w:rPr>
        <w:t xml:space="preserve"> </w:t>
      </w:r>
      <w:r w:rsidR="00DE2430" w:rsidRPr="00E5207E">
        <w:rPr>
          <w:rFonts w:ascii="Times New Roman" w:hAnsi="Times New Roman"/>
          <w:sz w:val="22"/>
          <w:szCs w:val="22"/>
        </w:rPr>
        <w:t xml:space="preserve">adopted </w:t>
      </w:r>
      <w:r w:rsidR="00DE2430">
        <w:rPr>
          <w:rFonts w:ascii="Times New Roman" w:hAnsi="Times New Roman"/>
          <w:sz w:val="22"/>
          <w:szCs w:val="22"/>
        </w:rPr>
        <w:t xml:space="preserve">a two phase approach to </w:t>
      </w:r>
      <w:r w:rsidR="00E5207E">
        <w:rPr>
          <w:rFonts w:ascii="Times New Roman" w:hAnsi="Times New Roman"/>
          <w:sz w:val="22"/>
          <w:szCs w:val="22"/>
        </w:rPr>
        <w:t>the crisis.  Currently, in Phase 1, they are addressing the short term emergency needs by providing shelter at the Expo and serving meals cooked at the city shelter</w:t>
      </w:r>
      <w:r w:rsidR="00F35C31">
        <w:rPr>
          <w:rFonts w:ascii="Times New Roman" w:hAnsi="Times New Roman"/>
          <w:sz w:val="22"/>
          <w:szCs w:val="22"/>
        </w:rPr>
        <w:t>.</w:t>
      </w:r>
      <w:r w:rsidR="00E5207E">
        <w:rPr>
          <w:rFonts w:ascii="Times New Roman" w:hAnsi="Times New Roman"/>
          <w:sz w:val="22"/>
          <w:szCs w:val="22"/>
        </w:rPr>
        <w:t xml:space="preserve">  Phase II will address long term </w:t>
      </w:r>
      <w:r w:rsidR="00F35C31">
        <w:rPr>
          <w:rFonts w:ascii="Times New Roman" w:hAnsi="Times New Roman"/>
          <w:sz w:val="22"/>
          <w:szCs w:val="22"/>
        </w:rPr>
        <w:t xml:space="preserve">solutions for </w:t>
      </w:r>
      <w:r w:rsidR="00EA2A62">
        <w:rPr>
          <w:rFonts w:ascii="Times New Roman" w:hAnsi="Times New Roman"/>
          <w:sz w:val="22"/>
          <w:szCs w:val="22"/>
        </w:rPr>
        <w:t>permanent housing</w:t>
      </w:r>
      <w:r w:rsidR="00E5207E">
        <w:rPr>
          <w:rFonts w:ascii="Times New Roman" w:hAnsi="Times New Roman"/>
          <w:sz w:val="22"/>
          <w:szCs w:val="22"/>
        </w:rPr>
        <w:t xml:space="preserve"> Due to previous contractible obligations</w:t>
      </w:r>
      <w:r w:rsidR="00EA2A62">
        <w:rPr>
          <w:rFonts w:ascii="Times New Roman" w:hAnsi="Times New Roman"/>
          <w:sz w:val="22"/>
          <w:szCs w:val="22"/>
        </w:rPr>
        <w:t>,</w:t>
      </w:r>
      <w:r w:rsidR="00F35C31">
        <w:rPr>
          <w:rFonts w:ascii="Times New Roman" w:hAnsi="Times New Roman"/>
          <w:sz w:val="22"/>
          <w:szCs w:val="22"/>
        </w:rPr>
        <w:t xml:space="preserve"> </w:t>
      </w:r>
      <w:r w:rsidR="00675A44">
        <w:rPr>
          <w:rFonts w:ascii="Times New Roman" w:hAnsi="Times New Roman"/>
          <w:sz w:val="22"/>
          <w:szCs w:val="22"/>
        </w:rPr>
        <w:t>the E</w:t>
      </w:r>
      <w:r w:rsidR="00E5207E">
        <w:rPr>
          <w:rFonts w:ascii="Times New Roman" w:hAnsi="Times New Roman"/>
          <w:sz w:val="22"/>
          <w:szCs w:val="22"/>
        </w:rPr>
        <w:t xml:space="preserve">xpo </w:t>
      </w:r>
      <w:r w:rsidR="00F35C31">
        <w:rPr>
          <w:rFonts w:ascii="Times New Roman" w:hAnsi="Times New Roman"/>
          <w:sz w:val="22"/>
          <w:szCs w:val="22"/>
        </w:rPr>
        <w:t xml:space="preserve">needs to be vacated </w:t>
      </w:r>
      <w:r w:rsidR="00E5207E">
        <w:rPr>
          <w:rFonts w:ascii="Times New Roman" w:hAnsi="Times New Roman"/>
          <w:sz w:val="22"/>
          <w:szCs w:val="22"/>
        </w:rPr>
        <w:t>by August 15, 2019. The C</w:t>
      </w:r>
      <w:r w:rsidR="00EA2A62">
        <w:rPr>
          <w:rFonts w:ascii="Times New Roman" w:hAnsi="Times New Roman"/>
          <w:sz w:val="22"/>
          <w:szCs w:val="22"/>
        </w:rPr>
        <w:t>.</w:t>
      </w:r>
      <w:r w:rsidR="00E5207E">
        <w:rPr>
          <w:rFonts w:ascii="Times New Roman" w:hAnsi="Times New Roman"/>
          <w:sz w:val="22"/>
          <w:szCs w:val="22"/>
        </w:rPr>
        <w:t>O</w:t>
      </w:r>
      <w:r w:rsidR="00EA2A62">
        <w:rPr>
          <w:rFonts w:ascii="Times New Roman" w:hAnsi="Times New Roman"/>
          <w:sz w:val="22"/>
          <w:szCs w:val="22"/>
        </w:rPr>
        <w:t>.</w:t>
      </w:r>
      <w:r w:rsidR="00E5207E">
        <w:rPr>
          <w:rFonts w:ascii="Times New Roman" w:hAnsi="Times New Roman"/>
          <w:sz w:val="22"/>
          <w:szCs w:val="22"/>
        </w:rPr>
        <w:t>P</w:t>
      </w:r>
      <w:r w:rsidR="00EA2A62">
        <w:rPr>
          <w:rFonts w:ascii="Times New Roman" w:hAnsi="Times New Roman"/>
          <w:sz w:val="22"/>
          <w:szCs w:val="22"/>
        </w:rPr>
        <w:t>.</w:t>
      </w:r>
      <w:r w:rsidR="00E5207E">
        <w:rPr>
          <w:rFonts w:ascii="Times New Roman" w:hAnsi="Times New Roman"/>
          <w:sz w:val="22"/>
          <w:szCs w:val="22"/>
        </w:rPr>
        <w:t xml:space="preserve"> is working </w:t>
      </w:r>
      <w:r w:rsidR="00EA2A62">
        <w:rPr>
          <w:rFonts w:ascii="Times New Roman" w:hAnsi="Times New Roman"/>
          <w:sz w:val="22"/>
          <w:szCs w:val="22"/>
        </w:rPr>
        <w:t xml:space="preserve">with MaineHousing, </w:t>
      </w:r>
      <w:r w:rsidR="00EA2A62" w:rsidRPr="00443EB2">
        <w:rPr>
          <w:rFonts w:ascii="Times New Roman" w:hAnsi="Times New Roman"/>
          <w:sz w:val="22"/>
          <w:szCs w:val="22"/>
        </w:rPr>
        <w:t>CIE</w:t>
      </w:r>
      <w:r w:rsidR="00F62E0E" w:rsidRPr="00443EB2">
        <w:rPr>
          <w:rFonts w:ascii="Times New Roman" w:hAnsi="Times New Roman"/>
          <w:sz w:val="22"/>
          <w:szCs w:val="22"/>
        </w:rPr>
        <w:t>E</w:t>
      </w:r>
      <w:r w:rsidR="00EA2A62" w:rsidRPr="00443EB2">
        <w:rPr>
          <w:rFonts w:ascii="Times New Roman" w:hAnsi="Times New Roman"/>
          <w:sz w:val="22"/>
          <w:szCs w:val="22"/>
        </w:rPr>
        <w:t xml:space="preserve"> </w:t>
      </w:r>
      <w:r w:rsidR="00EA2A62" w:rsidRPr="00EA2A62">
        <w:rPr>
          <w:rFonts w:ascii="Times New Roman" w:hAnsi="Times New Roman"/>
          <w:sz w:val="22"/>
          <w:szCs w:val="22"/>
        </w:rPr>
        <w:t>and 40 host families</w:t>
      </w:r>
      <w:r w:rsidR="00EA2A62">
        <w:rPr>
          <w:rFonts w:ascii="Times New Roman" w:hAnsi="Times New Roman"/>
          <w:sz w:val="22"/>
          <w:szCs w:val="22"/>
        </w:rPr>
        <w:t xml:space="preserve">. MaineHousing </w:t>
      </w:r>
      <w:r w:rsidR="00F35C31">
        <w:rPr>
          <w:rFonts w:ascii="Times New Roman" w:hAnsi="Times New Roman"/>
          <w:sz w:val="22"/>
          <w:szCs w:val="22"/>
        </w:rPr>
        <w:t>will fund a program</w:t>
      </w:r>
      <w:r w:rsidR="00EA2A62">
        <w:rPr>
          <w:rFonts w:ascii="Times New Roman" w:hAnsi="Times New Roman"/>
          <w:sz w:val="22"/>
          <w:szCs w:val="22"/>
        </w:rPr>
        <w:t xml:space="preserve"> similar to STEP for one year and are currently looking for</w:t>
      </w:r>
      <w:r w:rsidR="00F35C31">
        <w:rPr>
          <w:rFonts w:ascii="Times New Roman" w:hAnsi="Times New Roman"/>
          <w:sz w:val="22"/>
          <w:szCs w:val="22"/>
        </w:rPr>
        <w:t xml:space="preserve"> creative</w:t>
      </w:r>
      <w:r w:rsidR="00EA2A62">
        <w:rPr>
          <w:rFonts w:ascii="Times New Roman" w:hAnsi="Times New Roman"/>
          <w:sz w:val="22"/>
          <w:szCs w:val="22"/>
        </w:rPr>
        <w:t xml:space="preserve"> housing </w:t>
      </w:r>
      <w:r w:rsidR="00F35C31">
        <w:rPr>
          <w:rFonts w:ascii="Times New Roman" w:hAnsi="Times New Roman"/>
          <w:sz w:val="22"/>
          <w:szCs w:val="22"/>
        </w:rPr>
        <w:t>opportunities not being utilized by</w:t>
      </w:r>
      <w:r w:rsidR="00EA2A62">
        <w:rPr>
          <w:rFonts w:ascii="Times New Roman" w:hAnsi="Times New Roman"/>
          <w:sz w:val="22"/>
          <w:szCs w:val="22"/>
        </w:rPr>
        <w:t xml:space="preserve"> h</w:t>
      </w:r>
      <w:r w:rsidR="00F35C31">
        <w:rPr>
          <w:rFonts w:ascii="Times New Roman" w:hAnsi="Times New Roman"/>
          <w:sz w:val="22"/>
          <w:szCs w:val="22"/>
        </w:rPr>
        <w:t xml:space="preserve">omeless agencies. </w:t>
      </w:r>
      <w:r w:rsidR="00EA2A62">
        <w:rPr>
          <w:rFonts w:ascii="Times New Roman" w:hAnsi="Times New Roman"/>
          <w:sz w:val="22"/>
          <w:szCs w:val="22"/>
        </w:rPr>
        <w:t xml:space="preserve">SHC </w:t>
      </w:r>
      <w:r w:rsidR="00F35C31">
        <w:rPr>
          <w:rFonts w:ascii="Times New Roman" w:hAnsi="Times New Roman"/>
          <w:sz w:val="22"/>
          <w:szCs w:val="22"/>
        </w:rPr>
        <w:t xml:space="preserve">will </w:t>
      </w:r>
      <w:r w:rsidR="00EA2A62">
        <w:rPr>
          <w:rFonts w:ascii="Times New Roman" w:hAnsi="Times New Roman"/>
          <w:sz w:val="22"/>
          <w:szCs w:val="22"/>
        </w:rPr>
        <w:t>send letter of praise to the C.O.P. commendable handling of the crisis.</w:t>
      </w:r>
    </w:p>
    <w:p w14:paraId="2E91B3B2" w14:textId="4C8F94B3" w:rsidR="00443EB2" w:rsidRPr="00443EB2" w:rsidRDefault="00443EB2" w:rsidP="00443EB2">
      <w:pPr>
        <w:rPr>
          <w:rFonts w:ascii="Calibri" w:hAnsi="Calibri"/>
          <w:sz w:val="22"/>
          <w:szCs w:val="22"/>
        </w:rPr>
      </w:pPr>
      <w:r>
        <w:rPr>
          <w:rFonts w:ascii="Times New Roman" w:hAnsi="Times New Roman"/>
          <w:b/>
          <w:sz w:val="22"/>
          <w:szCs w:val="22"/>
        </w:rPr>
        <w:t>Housing Innovations Committee</w:t>
      </w:r>
      <w:r w:rsidRPr="00443EB2">
        <w:rPr>
          <w:rFonts w:ascii="Times New Roman" w:hAnsi="Times New Roman"/>
          <w:b/>
          <w:sz w:val="22"/>
          <w:szCs w:val="22"/>
        </w:rPr>
        <w:t>-</w:t>
      </w:r>
      <w:r w:rsidRPr="00443EB2">
        <w:t xml:space="preserve"> Committee established to examine current housing resources, </w:t>
      </w:r>
      <w:r w:rsidR="00304F06">
        <w:t xml:space="preserve">to </w:t>
      </w:r>
      <w:r w:rsidRPr="00443EB2">
        <w:t>determine what’s</w:t>
      </w:r>
      <w:r w:rsidR="00304F06">
        <w:t xml:space="preserve"> needed, to put</w:t>
      </w:r>
      <w:r w:rsidRPr="00443EB2">
        <w:t xml:space="preserve"> a dollar amou</w:t>
      </w:r>
      <w:r w:rsidR="00B4026A">
        <w:t>nt on needs</w:t>
      </w:r>
      <w:r w:rsidRPr="00443EB2">
        <w:t xml:space="preserve"> </w:t>
      </w:r>
      <w:r w:rsidR="00304F06">
        <w:t xml:space="preserve">and </w:t>
      </w:r>
      <w:r w:rsidRPr="00443EB2">
        <w:t xml:space="preserve">to advocate for appropriate funding from the state legislature.  Lauren Bustard will spear head the committee with the assistance of Josh D’Alessio, Steph </w:t>
      </w:r>
      <w:proofErr w:type="spellStart"/>
      <w:r w:rsidRPr="00443EB2">
        <w:t>Primm</w:t>
      </w:r>
      <w:proofErr w:type="spellEnd"/>
      <w:r w:rsidRPr="00443EB2">
        <w:t xml:space="preserve">, Cullen Ryan, </w:t>
      </w:r>
      <w:proofErr w:type="spellStart"/>
      <w:r w:rsidRPr="00443EB2">
        <w:t>Cristi</w:t>
      </w:r>
      <w:proofErr w:type="spellEnd"/>
      <w:r w:rsidRPr="00443EB2">
        <w:t xml:space="preserve"> Staples, David </w:t>
      </w:r>
      <w:proofErr w:type="spellStart"/>
      <w:r w:rsidRPr="00443EB2">
        <w:t>McClusky</w:t>
      </w:r>
      <w:proofErr w:type="spellEnd"/>
      <w:r w:rsidRPr="00443EB2">
        <w:t xml:space="preserve"> and Donna Kelly</w:t>
      </w:r>
      <w:r w:rsidR="00304F06">
        <w:t xml:space="preserve"> as members.</w:t>
      </w:r>
      <w:r w:rsidRPr="00443EB2">
        <w:t xml:space="preserve">  </w:t>
      </w:r>
    </w:p>
    <w:p w14:paraId="56D2521C" w14:textId="6C6828EE" w:rsidR="00560DF7" w:rsidRPr="0071273C" w:rsidRDefault="00560DF7" w:rsidP="00DA4039">
      <w:pPr>
        <w:rPr>
          <w:rFonts w:ascii="Times New Roman" w:hAnsi="Times New Roman"/>
          <w:b/>
          <w:sz w:val="22"/>
          <w:szCs w:val="22"/>
        </w:rPr>
      </w:pPr>
    </w:p>
    <w:p w14:paraId="35568A5D" w14:textId="77C54337" w:rsidR="00591871" w:rsidRPr="00304F06" w:rsidRDefault="00591871" w:rsidP="00304F06">
      <w:pPr>
        <w:jc w:val="center"/>
        <w:rPr>
          <w:rFonts w:ascii="Times New Roman" w:hAnsi="Times New Roman"/>
          <w:sz w:val="22"/>
          <w:szCs w:val="22"/>
        </w:rPr>
      </w:pPr>
      <w:r>
        <w:rPr>
          <w:rFonts w:ascii="Times New Roman" w:hAnsi="Times New Roman"/>
          <w:b/>
          <w:sz w:val="22"/>
          <w:szCs w:val="22"/>
        </w:rPr>
        <w:t>Next meeting August 13, 2019-MaineHousing Board Room</w:t>
      </w:r>
    </w:p>
    <w:p w14:paraId="3F0B1867" w14:textId="77777777" w:rsidR="00720731" w:rsidRDefault="00720731" w:rsidP="00B92F65">
      <w:pPr>
        <w:jc w:val="center"/>
        <w:rPr>
          <w:rFonts w:ascii="Times New Roman" w:hAnsi="Times New Roman"/>
          <w:b/>
          <w:sz w:val="22"/>
          <w:szCs w:val="22"/>
        </w:rPr>
      </w:pPr>
    </w:p>
    <w:p w14:paraId="27B3FC2A" w14:textId="77777777" w:rsidR="00720731" w:rsidRDefault="00720731" w:rsidP="00B92F65">
      <w:pPr>
        <w:jc w:val="center"/>
        <w:rPr>
          <w:rFonts w:ascii="Times New Roman" w:hAnsi="Times New Roman"/>
          <w:b/>
          <w:sz w:val="22"/>
          <w:szCs w:val="22"/>
        </w:rPr>
      </w:pPr>
    </w:p>
    <w:p w14:paraId="3EDD9B71" w14:textId="77777777" w:rsidR="00720731" w:rsidRDefault="00720731" w:rsidP="00B92F65">
      <w:pPr>
        <w:jc w:val="center"/>
        <w:rPr>
          <w:rFonts w:ascii="Times New Roman" w:hAnsi="Times New Roman"/>
          <w:b/>
          <w:sz w:val="22"/>
          <w:szCs w:val="22"/>
        </w:rPr>
      </w:pPr>
    </w:p>
    <w:p w14:paraId="4FD726D0" w14:textId="6605A70C" w:rsidR="00DA4039" w:rsidRDefault="00DA4039" w:rsidP="00B326C2">
      <w:pPr>
        <w:rPr>
          <w:rFonts w:ascii="Times New Roman" w:hAnsi="Times New Roman"/>
          <w:sz w:val="22"/>
          <w:szCs w:val="22"/>
        </w:rPr>
      </w:pPr>
      <w:bookmarkStart w:id="0" w:name="_GoBack"/>
      <w:bookmarkEnd w:id="0"/>
    </w:p>
    <w:p w14:paraId="0BF8D5E1" w14:textId="77777777" w:rsidR="00DA4039" w:rsidRDefault="00DA4039" w:rsidP="00B326C2">
      <w:pPr>
        <w:rPr>
          <w:rFonts w:ascii="Times New Roman" w:hAnsi="Times New Roman"/>
          <w:sz w:val="22"/>
          <w:szCs w:val="22"/>
        </w:rPr>
      </w:pPr>
    </w:p>
    <w:p w14:paraId="6431C3D2" w14:textId="77777777" w:rsidR="00DA4039" w:rsidRDefault="00DA4039" w:rsidP="00B326C2">
      <w:pPr>
        <w:rPr>
          <w:rFonts w:ascii="Times New Roman" w:hAnsi="Times New Roman"/>
          <w:sz w:val="22"/>
          <w:szCs w:val="22"/>
        </w:rPr>
      </w:pPr>
    </w:p>
    <w:p w14:paraId="64323A23" w14:textId="77777777" w:rsidR="00DA4039" w:rsidRPr="00E40ABA" w:rsidRDefault="00DA4039" w:rsidP="00B326C2">
      <w:pPr>
        <w:rPr>
          <w:rFonts w:ascii="Times New Roman" w:hAnsi="Times New Roman"/>
          <w:sz w:val="22"/>
          <w:szCs w:val="22"/>
        </w:rPr>
      </w:pPr>
    </w:p>
    <w:p w14:paraId="26A319F7" w14:textId="77777777" w:rsidR="00DA4039" w:rsidRDefault="00DA4039" w:rsidP="00B326C2">
      <w:pPr>
        <w:rPr>
          <w:rFonts w:ascii="Times New Roman" w:hAnsi="Times New Roman"/>
          <w:sz w:val="22"/>
          <w:szCs w:val="22"/>
        </w:rPr>
      </w:pPr>
    </w:p>
    <w:p w14:paraId="5A27EF45" w14:textId="77777777" w:rsidR="00DA4039" w:rsidRDefault="00DA4039" w:rsidP="00B326C2">
      <w:pPr>
        <w:rPr>
          <w:rFonts w:ascii="Times New Roman" w:hAnsi="Times New Roman"/>
          <w:sz w:val="22"/>
          <w:szCs w:val="22"/>
        </w:rPr>
      </w:pPr>
    </w:p>
    <w:p w14:paraId="49132267" w14:textId="77777777" w:rsidR="00DA4039" w:rsidRDefault="00DA4039" w:rsidP="00B326C2">
      <w:pPr>
        <w:rPr>
          <w:rFonts w:ascii="Times New Roman" w:hAnsi="Times New Roman"/>
          <w:sz w:val="22"/>
          <w:szCs w:val="22"/>
        </w:rPr>
      </w:pPr>
    </w:p>
    <w:p w14:paraId="7E1B9850" w14:textId="77777777" w:rsidR="00DA4039" w:rsidRDefault="00DA4039" w:rsidP="00B326C2">
      <w:pPr>
        <w:rPr>
          <w:rFonts w:ascii="Times New Roman" w:hAnsi="Times New Roman"/>
          <w:sz w:val="22"/>
          <w:szCs w:val="22"/>
        </w:rPr>
      </w:pPr>
    </w:p>
    <w:p w14:paraId="03AF3F89" w14:textId="77777777" w:rsidR="00DA4039" w:rsidRDefault="00DA4039" w:rsidP="00B326C2">
      <w:pPr>
        <w:rPr>
          <w:rFonts w:ascii="Times New Roman" w:hAnsi="Times New Roman"/>
          <w:sz w:val="22"/>
          <w:szCs w:val="22"/>
        </w:rPr>
      </w:pPr>
    </w:p>
    <w:p w14:paraId="752511A8" w14:textId="77777777" w:rsidR="00DA4039" w:rsidRDefault="00DA4039" w:rsidP="00B326C2">
      <w:pPr>
        <w:rPr>
          <w:rFonts w:ascii="Times New Roman" w:hAnsi="Times New Roman"/>
          <w:sz w:val="22"/>
          <w:szCs w:val="22"/>
        </w:rPr>
      </w:pPr>
    </w:p>
    <w:p w14:paraId="2A233E49" w14:textId="77777777" w:rsidR="00DA4039" w:rsidRDefault="00DA4039" w:rsidP="00B326C2">
      <w:pPr>
        <w:rPr>
          <w:rFonts w:ascii="Times New Roman" w:hAnsi="Times New Roman"/>
          <w:sz w:val="22"/>
          <w:szCs w:val="22"/>
        </w:rPr>
      </w:pPr>
    </w:p>
    <w:p w14:paraId="251951DC" w14:textId="77777777" w:rsidR="00DA4039" w:rsidRDefault="00DA4039" w:rsidP="00B326C2">
      <w:pPr>
        <w:rPr>
          <w:rFonts w:ascii="Times New Roman" w:hAnsi="Times New Roman"/>
          <w:sz w:val="22"/>
          <w:szCs w:val="22"/>
        </w:rPr>
      </w:pPr>
    </w:p>
    <w:p w14:paraId="57662882" w14:textId="77777777" w:rsidR="00DA4039" w:rsidRDefault="00DA4039" w:rsidP="00B326C2">
      <w:pPr>
        <w:rPr>
          <w:rFonts w:ascii="Times New Roman" w:hAnsi="Times New Roman"/>
          <w:sz w:val="22"/>
          <w:szCs w:val="22"/>
        </w:rPr>
      </w:pPr>
    </w:p>
    <w:p w14:paraId="052CD6ED" w14:textId="77777777" w:rsidR="00DA4039" w:rsidRDefault="00DA4039" w:rsidP="00B326C2">
      <w:pPr>
        <w:rPr>
          <w:rFonts w:ascii="Times New Roman" w:hAnsi="Times New Roman"/>
          <w:sz w:val="22"/>
          <w:szCs w:val="22"/>
        </w:rPr>
      </w:pPr>
    </w:p>
    <w:p w14:paraId="243DF174" w14:textId="77777777" w:rsidR="00DA4039" w:rsidRDefault="00DA4039" w:rsidP="00B326C2">
      <w:pPr>
        <w:rPr>
          <w:rFonts w:ascii="Times New Roman" w:hAnsi="Times New Roman"/>
          <w:sz w:val="22"/>
          <w:szCs w:val="22"/>
        </w:rPr>
      </w:pPr>
    </w:p>
    <w:p w14:paraId="7764C12F" w14:textId="77777777" w:rsidR="00DA4039" w:rsidRDefault="00DA4039" w:rsidP="00B326C2">
      <w:pPr>
        <w:rPr>
          <w:rFonts w:ascii="Times New Roman" w:hAnsi="Times New Roman"/>
          <w:sz w:val="22"/>
          <w:szCs w:val="22"/>
        </w:rPr>
      </w:pPr>
    </w:p>
    <w:p w14:paraId="6F54244E" w14:textId="77777777" w:rsidR="00DA4039" w:rsidRDefault="00DA4039" w:rsidP="00B326C2">
      <w:pPr>
        <w:rPr>
          <w:rFonts w:ascii="Times New Roman" w:hAnsi="Times New Roman"/>
          <w:sz w:val="22"/>
          <w:szCs w:val="22"/>
        </w:rPr>
      </w:pPr>
    </w:p>
    <w:p w14:paraId="0A01A479" w14:textId="77777777" w:rsidR="00DA4039" w:rsidRDefault="00DA4039" w:rsidP="00B326C2">
      <w:pPr>
        <w:rPr>
          <w:rFonts w:ascii="Times New Roman" w:hAnsi="Times New Roman"/>
          <w:sz w:val="22"/>
          <w:szCs w:val="22"/>
        </w:rPr>
      </w:pPr>
    </w:p>
    <w:p w14:paraId="7C0F6B3A" w14:textId="77777777" w:rsidR="00DA4039" w:rsidRDefault="00DA4039" w:rsidP="00B326C2">
      <w:pPr>
        <w:rPr>
          <w:rFonts w:ascii="Times New Roman" w:hAnsi="Times New Roman"/>
          <w:sz w:val="22"/>
          <w:szCs w:val="22"/>
        </w:rPr>
      </w:pPr>
    </w:p>
    <w:p w14:paraId="769195E4" w14:textId="77777777" w:rsidR="00DA4039" w:rsidRDefault="00DA4039" w:rsidP="00B326C2">
      <w:pPr>
        <w:rPr>
          <w:rFonts w:ascii="Times New Roman" w:hAnsi="Times New Roman"/>
          <w:sz w:val="22"/>
          <w:szCs w:val="22"/>
        </w:rPr>
      </w:pPr>
    </w:p>
    <w:p w14:paraId="6558EFD3" w14:textId="77777777" w:rsidR="00DA4039" w:rsidRDefault="00DA4039" w:rsidP="00B326C2">
      <w:pPr>
        <w:rPr>
          <w:rFonts w:ascii="Times New Roman" w:hAnsi="Times New Roman"/>
          <w:sz w:val="22"/>
          <w:szCs w:val="22"/>
        </w:rPr>
      </w:pPr>
    </w:p>
    <w:p w14:paraId="242986BC" w14:textId="77777777" w:rsidR="00DA4039" w:rsidRDefault="00DA4039" w:rsidP="00B326C2">
      <w:pPr>
        <w:rPr>
          <w:rFonts w:ascii="Times New Roman" w:hAnsi="Times New Roman"/>
          <w:sz w:val="22"/>
          <w:szCs w:val="22"/>
        </w:rPr>
      </w:pPr>
    </w:p>
    <w:p w14:paraId="6822A7D8" w14:textId="77777777" w:rsidR="00DA4039" w:rsidRDefault="00DA4039" w:rsidP="00B326C2">
      <w:pPr>
        <w:rPr>
          <w:rFonts w:ascii="Times New Roman" w:hAnsi="Times New Roman"/>
          <w:sz w:val="22"/>
          <w:szCs w:val="22"/>
        </w:rPr>
      </w:pPr>
    </w:p>
    <w:p w14:paraId="148E0999" w14:textId="77777777" w:rsidR="00DA4039" w:rsidRDefault="00DA4039" w:rsidP="00B326C2">
      <w:pPr>
        <w:rPr>
          <w:rFonts w:ascii="Times New Roman" w:hAnsi="Times New Roman"/>
          <w:sz w:val="22"/>
          <w:szCs w:val="22"/>
        </w:rPr>
      </w:pPr>
    </w:p>
    <w:p w14:paraId="2812FD4A" w14:textId="77777777" w:rsidR="00DA4039" w:rsidRDefault="00DA4039" w:rsidP="00B326C2">
      <w:pPr>
        <w:rPr>
          <w:rFonts w:ascii="Times New Roman" w:hAnsi="Times New Roman"/>
          <w:sz w:val="22"/>
          <w:szCs w:val="22"/>
        </w:rPr>
      </w:pPr>
    </w:p>
    <w:p w14:paraId="7B8BB707" w14:textId="77777777" w:rsidR="00DA4039" w:rsidRDefault="00DA4039" w:rsidP="00B326C2">
      <w:pPr>
        <w:rPr>
          <w:rFonts w:ascii="Times New Roman" w:hAnsi="Times New Roman"/>
          <w:sz w:val="22"/>
          <w:szCs w:val="22"/>
        </w:rPr>
      </w:pPr>
    </w:p>
    <w:p w14:paraId="39F97BC2" w14:textId="77777777" w:rsidR="00DA4039" w:rsidRDefault="00DA4039" w:rsidP="00B326C2">
      <w:pPr>
        <w:rPr>
          <w:rFonts w:ascii="Times New Roman" w:hAnsi="Times New Roman"/>
          <w:sz w:val="22"/>
          <w:szCs w:val="22"/>
        </w:rPr>
      </w:pPr>
    </w:p>
    <w:p w14:paraId="330D90D4" w14:textId="77777777" w:rsidR="00DA4039" w:rsidRDefault="00DA4039" w:rsidP="00B326C2">
      <w:pPr>
        <w:rPr>
          <w:rFonts w:ascii="Times New Roman" w:hAnsi="Times New Roman"/>
          <w:sz w:val="22"/>
          <w:szCs w:val="22"/>
        </w:rPr>
      </w:pPr>
    </w:p>
    <w:p w14:paraId="2A79D634" w14:textId="77777777" w:rsidR="00DA4039" w:rsidRDefault="00DA4039" w:rsidP="00B326C2">
      <w:pPr>
        <w:rPr>
          <w:rFonts w:ascii="Times New Roman" w:hAnsi="Times New Roman"/>
          <w:sz w:val="22"/>
          <w:szCs w:val="22"/>
        </w:rPr>
      </w:pPr>
    </w:p>
    <w:p w14:paraId="1F1B63C8" w14:textId="77777777" w:rsidR="00DA4039" w:rsidRDefault="00DA4039" w:rsidP="00B326C2">
      <w:pPr>
        <w:rPr>
          <w:rFonts w:ascii="Times New Roman" w:hAnsi="Times New Roman"/>
          <w:sz w:val="22"/>
          <w:szCs w:val="22"/>
        </w:rPr>
      </w:pPr>
    </w:p>
    <w:p w14:paraId="78CFAFCB" w14:textId="77777777" w:rsidR="00DA4039" w:rsidRPr="00B326C2" w:rsidRDefault="00DA4039" w:rsidP="00B326C2">
      <w:pPr>
        <w:rPr>
          <w:rFonts w:ascii="Times New Roman" w:hAnsi="Times New Roman"/>
          <w:sz w:val="22"/>
          <w:szCs w:val="22"/>
        </w:rPr>
      </w:pPr>
    </w:p>
    <w:p w14:paraId="7EBE421E" w14:textId="77777777" w:rsidR="00B326C2" w:rsidRPr="00B326C2" w:rsidRDefault="00B326C2" w:rsidP="00B326C2">
      <w:pPr>
        <w:rPr>
          <w:rFonts w:ascii="Times New Roman" w:hAnsi="Times New Roman"/>
          <w:sz w:val="22"/>
          <w:szCs w:val="22"/>
        </w:rPr>
      </w:pPr>
    </w:p>
    <w:p w14:paraId="666A4F4A" w14:textId="77777777" w:rsidR="00DA4039" w:rsidRDefault="00DA4039" w:rsidP="00B326C2">
      <w:pPr>
        <w:rPr>
          <w:rFonts w:ascii="Times New Roman" w:hAnsi="Times New Roman"/>
          <w:sz w:val="22"/>
          <w:szCs w:val="22"/>
        </w:rPr>
      </w:pPr>
    </w:p>
    <w:p w14:paraId="1770A5F9" w14:textId="77777777" w:rsidR="00DA4039" w:rsidRDefault="00DA4039" w:rsidP="00B326C2">
      <w:pPr>
        <w:rPr>
          <w:rFonts w:ascii="Times New Roman" w:hAnsi="Times New Roman"/>
          <w:sz w:val="22"/>
          <w:szCs w:val="22"/>
        </w:rPr>
      </w:pPr>
    </w:p>
    <w:p w14:paraId="579BFDFF" w14:textId="77777777" w:rsidR="00DA4039" w:rsidRDefault="00DA4039" w:rsidP="00B326C2">
      <w:pPr>
        <w:rPr>
          <w:rFonts w:ascii="Times New Roman" w:hAnsi="Times New Roman"/>
          <w:sz w:val="22"/>
          <w:szCs w:val="22"/>
        </w:rPr>
      </w:pPr>
    </w:p>
    <w:p w14:paraId="166C16DA" w14:textId="77777777" w:rsidR="00DA4039" w:rsidRDefault="00DA4039" w:rsidP="00B326C2">
      <w:pPr>
        <w:rPr>
          <w:rFonts w:ascii="Times New Roman" w:hAnsi="Times New Roman"/>
          <w:sz w:val="22"/>
          <w:szCs w:val="22"/>
        </w:rPr>
      </w:pPr>
    </w:p>
    <w:p w14:paraId="4BB55C4C" w14:textId="77777777" w:rsidR="00DA4039" w:rsidRDefault="00DA4039" w:rsidP="00B326C2">
      <w:pPr>
        <w:rPr>
          <w:rFonts w:ascii="Times New Roman" w:hAnsi="Times New Roman"/>
          <w:sz w:val="22"/>
          <w:szCs w:val="22"/>
        </w:rPr>
      </w:pPr>
    </w:p>
    <w:p w14:paraId="07A2A4CE" w14:textId="77777777" w:rsidR="00DA4039" w:rsidRDefault="00DA4039" w:rsidP="00B326C2">
      <w:pPr>
        <w:rPr>
          <w:rFonts w:ascii="Times New Roman" w:hAnsi="Times New Roman"/>
          <w:sz w:val="22"/>
          <w:szCs w:val="22"/>
        </w:rPr>
      </w:pPr>
    </w:p>
    <w:p w14:paraId="05993A79" w14:textId="77777777" w:rsidR="00DA4039" w:rsidRDefault="00DA4039" w:rsidP="00B326C2">
      <w:pPr>
        <w:rPr>
          <w:rFonts w:ascii="Times New Roman" w:hAnsi="Times New Roman"/>
          <w:sz w:val="22"/>
          <w:szCs w:val="22"/>
        </w:rPr>
      </w:pPr>
    </w:p>
    <w:p w14:paraId="6264D9F2" w14:textId="77777777" w:rsidR="00DA4039" w:rsidRDefault="00DA4039" w:rsidP="00B326C2">
      <w:pPr>
        <w:rPr>
          <w:rFonts w:ascii="Times New Roman" w:hAnsi="Times New Roman"/>
          <w:sz w:val="22"/>
          <w:szCs w:val="22"/>
        </w:rPr>
      </w:pPr>
    </w:p>
    <w:p w14:paraId="5209F646" w14:textId="77777777" w:rsidR="00DA4039" w:rsidRDefault="00DA4039" w:rsidP="00B326C2">
      <w:pPr>
        <w:rPr>
          <w:rFonts w:ascii="Times New Roman" w:hAnsi="Times New Roman"/>
          <w:sz w:val="22"/>
          <w:szCs w:val="22"/>
        </w:rPr>
      </w:pPr>
    </w:p>
    <w:p w14:paraId="6339C1B4" w14:textId="77777777" w:rsidR="00DA4039" w:rsidRDefault="00DA4039" w:rsidP="00B326C2">
      <w:pPr>
        <w:rPr>
          <w:rFonts w:ascii="Times New Roman" w:hAnsi="Times New Roman"/>
          <w:sz w:val="22"/>
          <w:szCs w:val="22"/>
        </w:rPr>
      </w:pPr>
    </w:p>
    <w:p w14:paraId="39C91445" w14:textId="77777777" w:rsidR="00DA4039" w:rsidRDefault="00DA4039" w:rsidP="00B326C2">
      <w:pPr>
        <w:rPr>
          <w:rFonts w:ascii="Times New Roman" w:hAnsi="Times New Roman"/>
          <w:sz w:val="22"/>
          <w:szCs w:val="22"/>
        </w:rPr>
      </w:pPr>
    </w:p>
    <w:p w14:paraId="721B7AE6" w14:textId="77777777" w:rsidR="00DA4039" w:rsidRDefault="00DA4039" w:rsidP="00B326C2">
      <w:pPr>
        <w:rPr>
          <w:rFonts w:ascii="Times New Roman" w:hAnsi="Times New Roman"/>
          <w:sz w:val="22"/>
          <w:szCs w:val="22"/>
        </w:rPr>
      </w:pPr>
    </w:p>
    <w:p w14:paraId="2346AF9C" w14:textId="77777777" w:rsidR="00DA4039" w:rsidRDefault="00DA4039" w:rsidP="00B326C2">
      <w:pPr>
        <w:rPr>
          <w:rFonts w:ascii="Times New Roman" w:hAnsi="Times New Roman"/>
          <w:sz w:val="22"/>
          <w:szCs w:val="22"/>
        </w:rPr>
      </w:pPr>
    </w:p>
    <w:p w14:paraId="69CBB66E" w14:textId="77777777" w:rsidR="00DA4039" w:rsidRDefault="00DA4039" w:rsidP="00B326C2">
      <w:pPr>
        <w:rPr>
          <w:rFonts w:ascii="Times New Roman" w:hAnsi="Times New Roman"/>
          <w:sz w:val="22"/>
          <w:szCs w:val="22"/>
        </w:rPr>
      </w:pPr>
    </w:p>
    <w:p w14:paraId="47229418" w14:textId="77777777" w:rsidR="00DA4039" w:rsidRDefault="00DA4039" w:rsidP="00B326C2">
      <w:pPr>
        <w:rPr>
          <w:rFonts w:ascii="Times New Roman" w:hAnsi="Times New Roman"/>
          <w:sz w:val="22"/>
          <w:szCs w:val="22"/>
        </w:rPr>
      </w:pPr>
    </w:p>
    <w:p w14:paraId="14983968" w14:textId="77777777" w:rsidR="00DA4039" w:rsidRDefault="00DA4039" w:rsidP="00B326C2">
      <w:pPr>
        <w:rPr>
          <w:rFonts w:ascii="Times New Roman" w:hAnsi="Times New Roman"/>
          <w:sz w:val="22"/>
          <w:szCs w:val="22"/>
        </w:rPr>
      </w:pPr>
    </w:p>
    <w:p w14:paraId="2EDF18B5" w14:textId="77777777" w:rsidR="00DA4039" w:rsidRPr="00B326C2" w:rsidRDefault="00DA4039" w:rsidP="00B326C2">
      <w:pPr>
        <w:rPr>
          <w:rFonts w:ascii="Times New Roman" w:hAnsi="Times New Roman"/>
          <w:sz w:val="22"/>
          <w:szCs w:val="22"/>
        </w:rPr>
      </w:pPr>
    </w:p>
    <w:p w14:paraId="33BDE0B0" w14:textId="77777777" w:rsidR="00953751" w:rsidRDefault="00953751" w:rsidP="00B326C2">
      <w:pPr>
        <w:rPr>
          <w:rFonts w:ascii="Times New Roman" w:hAnsi="Times New Roman"/>
          <w:sz w:val="22"/>
          <w:szCs w:val="22"/>
        </w:rPr>
      </w:pPr>
    </w:p>
    <w:p w14:paraId="3FC3ADFF" w14:textId="77777777" w:rsidR="00DA4039" w:rsidRDefault="00DA4039" w:rsidP="00B326C2">
      <w:pPr>
        <w:rPr>
          <w:rFonts w:ascii="Times New Roman" w:hAnsi="Times New Roman"/>
          <w:sz w:val="22"/>
          <w:szCs w:val="22"/>
        </w:rPr>
      </w:pPr>
    </w:p>
    <w:p w14:paraId="50F6EC19" w14:textId="77777777" w:rsidR="00DA4039" w:rsidRDefault="00DA4039" w:rsidP="00B326C2">
      <w:pPr>
        <w:rPr>
          <w:rFonts w:ascii="Times New Roman" w:hAnsi="Times New Roman"/>
          <w:sz w:val="22"/>
          <w:szCs w:val="22"/>
        </w:rPr>
      </w:pPr>
    </w:p>
    <w:p w14:paraId="2BCC5A78" w14:textId="77777777" w:rsidR="00DA4039" w:rsidRDefault="00DA4039" w:rsidP="00B326C2">
      <w:pPr>
        <w:rPr>
          <w:rFonts w:ascii="Times New Roman" w:hAnsi="Times New Roman"/>
          <w:sz w:val="22"/>
          <w:szCs w:val="22"/>
        </w:rPr>
      </w:pPr>
    </w:p>
    <w:p w14:paraId="59B769D6" w14:textId="77777777" w:rsidR="00DA4039" w:rsidRDefault="00DA4039" w:rsidP="00B326C2">
      <w:pPr>
        <w:rPr>
          <w:rFonts w:ascii="Times New Roman" w:hAnsi="Times New Roman"/>
          <w:sz w:val="22"/>
          <w:szCs w:val="22"/>
        </w:rPr>
      </w:pPr>
    </w:p>
    <w:p w14:paraId="6C641214" w14:textId="77777777" w:rsidR="00DA4039" w:rsidRDefault="00DA4039" w:rsidP="00B326C2">
      <w:pPr>
        <w:rPr>
          <w:rFonts w:ascii="Times New Roman" w:hAnsi="Times New Roman"/>
          <w:sz w:val="22"/>
          <w:szCs w:val="22"/>
        </w:rPr>
      </w:pPr>
    </w:p>
    <w:p w14:paraId="56167337" w14:textId="77777777" w:rsidR="00DA4039" w:rsidRDefault="00DA4039" w:rsidP="00B326C2">
      <w:pPr>
        <w:rPr>
          <w:rFonts w:ascii="Times New Roman" w:hAnsi="Times New Roman"/>
          <w:sz w:val="22"/>
          <w:szCs w:val="22"/>
        </w:rPr>
      </w:pPr>
    </w:p>
    <w:p w14:paraId="364ED8D3" w14:textId="77777777" w:rsidR="00DA4039" w:rsidRDefault="00DA4039" w:rsidP="00B326C2">
      <w:pPr>
        <w:rPr>
          <w:rFonts w:ascii="Times New Roman" w:hAnsi="Times New Roman"/>
          <w:sz w:val="22"/>
          <w:szCs w:val="22"/>
        </w:rPr>
      </w:pPr>
    </w:p>
    <w:p w14:paraId="09E0FA50" w14:textId="77777777" w:rsidR="00DA4039" w:rsidRDefault="00DA4039" w:rsidP="00B326C2">
      <w:pPr>
        <w:rPr>
          <w:rFonts w:ascii="Times New Roman" w:hAnsi="Times New Roman"/>
          <w:sz w:val="22"/>
          <w:szCs w:val="22"/>
        </w:rPr>
      </w:pPr>
    </w:p>
    <w:p w14:paraId="16EF7282" w14:textId="77777777" w:rsidR="00DA4039" w:rsidRDefault="00DA4039" w:rsidP="00B326C2">
      <w:pPr>
        <w:rPr>
          <w:rFonts w:ascii="Times New Roman" w:hAnsi="Times New Roman"/>
          <w:sz w:val="22"/>
          <w:szCs w:val="22"/>
        </w:rPr>
      </w:pPr>
    </w:p>
    <w:p w14:paraId="7B08957A" w14:textId="77777777" w:rsidR="00DA4039" w:rsidRDefault="00DA4039" w:rsidP="00B326C2">
      <w:pPr>
        <w:rPr>
          <w:rFonts w:ascii="Times New Roman" w:hAnsi="Times New Roman"/>
          <w:sz w:val="22"/>
          <w:szCs w:val="22"/>
        </w:rPr>
      </w:pPr>
    </w:p>
    <w:p w14:paraId="135B68A0" w14:textId="77777777" w:rsidR="00DA4039" w:rsidRDefault="00DA4039" w:rsidP="00B326C2">
      <w:pPr>
        <w:rPr>
          <w:rFonts w:ascii="Times New Roman" w:hAnsi="Times New Roman"/>
          <w:sz w:val="22"/>
          <w:szCs w:val="22"/>
        </w:rPr>
      </w:pPr>
    </w:p>
    <w:p w14:paraId="34C98CFB" w14:textId="77777777" w:rsidR="00DA4039" w:rsidRDefault="00DA4039" w:rsidP="00B326C2">
      <w:pPr>
        <w:rPr>
          <w:rFonts w:ascii="Times New Roman" w:hAnsi="Times New Roman"/>
          <w:sz w:val="22"/>
          <w:szCs w:val="22"/>
        </w:rPr>
      </w:pPr>
    </w:p>
    <w:p w14:paraId="33323E45" w14:textId="77777777" w:rsidR="00DA4039" w:rsidRDefault="00DA4039" w:rsidP="00B326C2">
      <w:pPr>
        <w:rPr>
          <w:rFonts w:ascii="Times New Roman" w:hAnsi="Times New Roman"/>
          <w:sz w:val="22"/>
          <w:szCs w:val="22"/>
        </w:rPr>
      </w:pPr>
    </w:p>
    <w:p w14:paraId="298BA2AD" w14:textId="77777777" w:rsidR="00DA4039" w:rsidRDefault="00DA4039" w:rsidP="00B326C2">
      <w:pPr>
        <w:rPr>
          <w:rFonts w:ascii="Times New Roman" w:hAnsi="Times New Roman"/>
          <w:sz w:val="22"/>
          <w:szCs w:val="22"/>
        </w:rPr>
      </w:pPr>
    </w:p>
    <w:p w14:paraId="6CEC96DE" w14:textId="77777777" w:rsidR="00DA4039" w:rsidRDefault="00DA4039" w:rsidP="00B326C2">
      <w:pPr>
        <w:rPr>
          <w:rFonts w:ascii="Times New Roman" w:hAnsi="Times New Roman"/>
          <w:sz w:val="22"/>
          <w:szCs w:val="22"/>
        </w:rPr>
      </w:pPr>
    </w:p>
    <w:p w14:paraId="4B64C28D" w14:textId="77777777" w:rsidR="00DA4039" w:rsidRDefault="00DA4039" w:rsidP="00B326C2">
      <w:pPr>
        <w:rPr>
          <w:rFonts w:ascii="Times New Roman" w:hAnsi="Times New Roman"/>
          <w:sz w:val="22"/>
          <w:szCs w:val="22"/>
        </w:rPr>
      </w:pPr>
    </w:p>
    <w:p w14:paraId="73887775" w14:textId="77777777" w:rsidR="00DA4039" w:rsidRDefault="00DA4039" w:rsidP="00B326C2">
      <w:pPr>
        <w:rPr>
          <w:rFonts w:ascii="Times New Roman" w:hAnsi="Times New Roman"/>
          <w:sz w:val="22"/>
          <w:szCs w:val="22"/>
        </w:rPr>
      </w:pPr>
    </w:p>
    <w:p w14:paraId="555BB458" w14:textId="77777777" w:rsidR="00DA4039" w:rsidRDefault="00DA4039" w:rsidP="00B326C2">
      <w:pPr>
        <w:rPr>
          <w:rFonts w:ascii="Times New Roman" w:hAnsi="Times New Roman"/>
          <w:sz w:val="22"/>
          <w:szCs w:val="22"/>
        </w:rPr>
      </w:pPr>
    </w:p>
    <w:p w14:paraId="3A228317" w14:textId="77777777" w:rsidR="00DA4039" w:rsidRDefault="00DA4039" w:rsidP="00B326C2">
      <w:pPr>
        <w:rPr>
          <w:rFonts w:ascii="Times New Roman" w:hAnsi="Times New Roman"/>
          <w:sz w:val="22"/>
          <w:szCs w:val="22"/>
        </w:rPr>
      </w:pPr>
    </w:p>
    <w:p w14:paraId="590BCB24" w14:textId="77777777" w:rsidR="00DA4039" w:rsidRDefault="00DA4039" w:rsidP="00B326C2">
      <w:pPr>
        <w:rPr>
          <w:rFonts w:ascii="Times New Roman" w:hAnsi="Times New Roman"/>
          <w:sz w:val="22"/>
          <w:szCs w:val="22"/>
        </w:rPr>
      </w:pPr>
    </w:p>
    <w:p w14:paraId="347D105A" w14:textId="77777777" w:rsidR="00DA4039" w:rsidRDefault="00DA4039" w:rsidP="00B326C2">
      <w:pPr>
        <w:rPr>
          <w:rFonts w:ascii="Times New Roman" w:hAnsi="Times New Roman"/>
          <w:sz w:val="22"/>
          <w:szCs w:val="22"/>
        </w:rPr>
      </w:pPr>
    </w:p>
    <w:p w14:paraId="3CE9123B" w14:textId="77777777" w:rsidR="00DA4039" w:rsidRDefault="00DA4039" w:rsidP="00B326C2">
      <w:pPr>
        <w:rPr>
          <w:rFonts w:ascii="Times New Roman" w:hAnsi="Times New Roman"/>
          <w:sz w:val="22"/>
          <w:szCs w:val="22"/>
        </w:rPr>
      </w:pPr>
    </w:p>
    <w:p w14:paraId="546D2A7D" w14:textId="77777777" w:rsidR="00DA4039" w:rsidRDefault="00DA4039" w:rsidP="00B326C2">
      <w:pPr>
        <w:rPr>
          <w:rFonts w:ascii="Times New Roman" w:hAnsi="Times New Roman"/>
          <w:sz w:val="22"/>
          <w:szCs w:val="22"/>
        </w:rPr>
      </w:pPr>
    </w:p>
    <w:p w14:paraId="7B03DB11" w14:textId="77777777" w:rsidR="00DA4039" w:rsidRDefault="00DA4039" w:rsidP="00B326C2">
      <w:pPr>
        <w:rPr>
          <w:rFonts w:ascii="Times New Roman" w:hAnsi="Times New Roman"/>
          <w:sz w:val="22"/>
          <w:szCs w:val="22"/>
        </w:rPr>
      </w:pPr>
    </w:p>
    <w:p w14:paraId="5DF81D53" w14:textId="77777777" w:rsidR="00DA4039" w:rsidRDefault="00DA4039" w:rsidP="00B326C2">
      <w:pPr>
        <w:rPr>
          <w:rFonts w:ascii="Times New Roman" w:hAnsi="Times New Roman"/>
          <w:sz w:val="22"/>
          <w:szCs w:val="22"/>
        </w:rPr>
      </w:pPr>
    </w:p>
    <w:p w14:paraId="1289E6A0" w14:textId="77777777" w:rsidR="00DA4039" w:rsidRDefault="00DA4039" w:rsidP="00B326C2">
      <w:pPr>
        <w:rPr>
          <w:rFonts w:ascii="Times New Roman" w:hAnsi="Times New Roman"/>
          <w:sz w:val="22"/>
          <w:szCs w:val="22"/>
        </w:rPr>
      </w:pPr>
    </w:p>
    <w:p w14:paraId="4F614A10" w14:textId="77777777" w:rsidR="00DA4039" w:rsidRDefault="00DA4039" w:rsidP="00B326C2">
      <w:pPr>
        <w:rPr>
          <w:rFonts w:ascii="Times New Roman" w:hAnsi="Times New Roman"/>
          <w:sz w:val="22"/>
          <w:szCs w:val="22"/>
        </w:rPr>
      </w:pPr>
    </w:p>
    <w:p w14:paraId="62631BA8" w14:textId="77777777" w:rsidR="00DA4039" w:rsidRDefault="00DA4039" w:rsidP="00B326C2">
      <w:pPr>
        <w:rPr>
          <w:rFonts w:ascii="Times New Roman" w:hAnsi="Times New Roman"/>
          <w:sz w:val="22"/>
          <w:szCs w:val="22"/>
        </w:rPr>
      </w:pPr>
    </w:p>
    <w:p w14:paraId="0F28DFB0" w14:textId="77777777" w:rsidR="00DA4039" w:rsidRDefault="00DA4039" w:rsidP="00B326C2">
      <w:pPr>
        <w:rPr>
          <w:rFonts w:ascii="Times New Roman" w:hAnsi="Times New Roman"/>
          <w:sz w:val="22"/>
          <w:szCs w:val="22"/>
        </w:rPr>
      </w:pPr>
    </w:p>
    <w:p w14:paraId="2E1A2CBE" w14:textId="77777777" w:rsidR="00DA4039" w:rsidRDefault="00DA4039" w:rsidP="00B326C2">
      <w:pPr>
        <w:rPr>
          <w:rFonts w:ascii="Times New Roman" w:hAnsi="Times New Roman"/>
          <w:sz w:val="22"/>
          <w:szCs w:val="22"/>
        </w:rPr>
      </w:pPr>
    </w:p>
    <w:p w14:paraId="3D334BA4" w14:textId="77777777" w:rsidR="00DA4039" w:rsidRDefault="00DA4039" w:rsidP="00B326C2">
      <w:pPr>
        <w:rPr>
          <w:rFonts w:ascii="Times New Roman" w:hAnsi="Times New Roman"/>
          <w:sz w:val="22"/>
          <w:szCs w:val="22"/>
        </w:rPr>
      </w:pPr>
    </w:p>
    <w:p w14:paraId="73E9AB84" w14:textId="77777777" w:rsidR="00DA4039" w:rsidRDefault="00DA4039" w:rsidP="00B326C2">
      <w:pPr>
        <w:rPr>
          <w:rFonts w:ascii="Times New Roman" w:hAnsi="Times New Roman"/>
          <w:sz w:val="22"/>
          <w:szCs w:val="22"/>
        </w:rPr>
      </w:pPr>
    </w:p>
    <w:p w14:paraId="6665D818" w14:textId="77777777" w:rsidR="00DA4039" w:rsidRDefault="00DA4039" w:rsidP="00B326C2">
      <w:pPr>
        <w:rPr>
          <w:rFonts w:ascii="Times New Roman" w:hAnsi="Times New Roman"/>
          <w:sz w:val="22"/>
          <w:szCs w:val="22"/>
        </w:rPr>
      </w:pPr>
    </w:p>
    <w:p w14:paraId="6C1FF558" w14:textId="77777777" w:rsidR="00DA4039" w:rsidRPr="00B326C2" w:rsidRDefault="00DA4039" w:rsidP="00B326C2">
      <w:pPr>
        <w:rPr>
          <w:rFonts w:ascii="Times New Roman" w:hAnsi="Times New Roman"/>
          <w:b/>
          <w:sz w:val="22"/>
          <w:szCs w:val="22"/>
        </w:rPr>
      </w:pPr>
    </w:p>
    <w:p w14:paraId="1E5BDA8F" w14:textId="77777777" w:rsidR="00DA4039" w:rsidRDefault="00DA4039" w:rsidP="00B326C2">
      <w:pPr>
        <w:rPr>
          <w:rFonts w:ascii="Times New Roman" w:hAnsi="Times New Roman"/>
          <w:sz w:val="22"/>
          <w:szCs w:val="22"/>
        </w:rPr>
      </w:pPr>
    </w:p>
    <w:p w14:paraId="44DC6555" w14:textId="77777777" w:rsidR="00DA4039" w:rsidRDefault="00DA4039" w:rsidP="00B326C2">
      <w:pPr>
        <w:rPr>
          <w:rFonts w:ascii="Times New Roman" w:hAnsi="Times New Roman"/>
          <w:sz w:val="22"/>
          <w:szCs w:val="22"/>
        </w:rPr>
      </w:pPr>
    </w:p>
    <w:p w14:paraId="56284F5C" w14:textId="77777777" w:rsidR="00DA4039" w:rsidRDefault="00DA4039" w:rsidP="00B326C2">
      <w:pPr>
        <w:rPr>
          <w:rFonts w:ascii="Times New Roman" w:hAnsi="Times New Roman"/>
          <w:sz w:val="22"/>
          <w:szCs w:val="22"/>
        </w:rPr>
      </w:pPr>
    </w:p>
    <w:p w14:paraId="63796253" w14:textId="77777777" w:rsidR="00DA4039" w:rsidRDefault="00DA4039" w:rsidP="00B326C2">
      <w:pPr>
        <w:rPr>
          <w:rFonts w:ascii="Times New Roman" w:hAnsi="Times New Roman"/>
          <w:sz w:val="22"/>
          <w:szCs w:val="22"/>
        </w:rPr>
      </w:pPr>
    </w:p>
    <w:p w14:paraId="42BDE531" w14:textId="77777777" w:rsidR="00DA4039" w:rsidRDefault="00DA4039" w:rsidP="00B326C2">
      <w:pPr>
        <w:rPr>
          <w:rFonts w:ascii="Times New Roman" w:hAnsi="Times New Roman"/>
          <w:sz w:val="22"/>
          <w:szCs w:val="22"/>
        </w:rPr>
      </w:pPr>
    </w:p>
    <w:p w14:paraId="0A0E56E1" w14:textId="77777777" w:rsidR="00DA4039" w:rsidRDefault="00DA4039" w:rsidP="00B326C2">
      <w:pPr>
        <w:rPr>
          <w:rFonts w:ascii="Times New Roman" w:hAnsi="Times New Roman"/>
          <w:sz w:val="22"/>
          <w:szCs w:val="22"/>
        </w:rPr>
      </w:pPr>
    </w:p>
    <w:p w14:paraId="6327B38D" w14:textId="77777777" w:rsidR="00DA4039" w:rsidRDefault="00DA4039" w:rsidP="00B326C2">
      <w:pPr>
        <w:rPr>
          <w:rFonts w:ascii="Times New Roman" w:hAnsi="Times New Roman"/>
          <w:sz w:val="22"/>
          <w:szCs w:val="22"/>
        </w:rPr>
      </w:pPr>
    </w:p>
    <w:p w14:paraId="052022CF" w14:textId="77777777" w:rsidR="00DA4039" w:rsidRDefault="00DA4039" w:rsidP="00B326C2">
      <w:pPr>
        <w:rPr>
          <w:rFonts w:ascii="Times New Roman" w:hAnsi="Times New Roman"/>
          <w:sz w:val="22"/>
          <w:szCs w:val="22"/>
        </w:rPr>
      </w:pPr>
    </w:p>
    <w:p w14:paraId="3CE418F8" w14:textId="77777777" w:rsidR="00DA4039" w:rsidRDefault="00DA4039" w:rsidP="00B326C2">
      <w:pPr>
        <w:rPr>
          <w:rFonts w:ascii="Times New Roman" w:hAnsi="Times New Roman"/>
          <w:sz w:val="22"/>
          <w:szCs w:val="22"/>
        </w:rPr>
      </w:pPr>
    </w:p>
    <w:p w14:paraId="159EBDA9" w14:textId="77777777" w:rsidR="00DA4039" w:rsidRDefault="00DA4039" w:rsidP="00B326C2">
      <w:pPr>
        <w:rPr>
          <w:rFonts w:ascii="Times New Roman" w:hAnsi="Times New Roman"/>
          <w:sz w:val="22"/>
          <w:szCs w:val="22"/>
        </w:rPr>
      </w:pPr>
    </w:p>
    <w:p w14:paraId="05DEAE87" w14:textId="77777777" w:rsidR="00DA4039" w:rsidRDefault="00DA4039" w:rsidP="00B326C2">
      <w:pPr>
        <w:rPr>
          <w:rFonts w:ascii="Times New Roman" w:hAnsi="Times New Roman"/>
          <w:sz w:val="22"/>
          <w:szCs w:val="22"/>
        </w:rPr>
      </w:pPr>
    </w:p>
    <w:p w14:paraId="4ADA1203" w14:textId="77777777" w:rsidR="00DA4039" w:rsidRDefault="00DA4039" w:rsidP="00B326C2">
      <w:pPr>
        <w:rPr>
          <w:rFonts w:ascii="Times New Roman" w:hAnsi="Times New Roman"/>
          <w:sz w:val="22"/>
          <w:szCs w:val="22"/>
        </w:rPr>
      </w:pPr>
    </w:p>
    <w:p w14:paraId="2AF1D3EF" w14:textId="77777777" w:rsidR="00DA4039" w:rsidRDefault="00DA4039" w:rsidP="00B326C2">
      <w:pPr>
        <w:rPr>
          <w:rFonts w:ascii="Times New Roman" w:hAnsi="Times New Roman"/>
          <w:sz w:val="22"/>
          <w:szCs w:val="22"/>
        </w:rPr>
      </w:pPr>
    </w:p>
    <w:p w14:paraId="1A5C3F4F" w14:textId="77777777" w:rsidR="00DA4039" w:rsidRDefault="00DA4039" w:rsidP="00B326C2">
      <w:pPr>
        <w:rPr>
          <w:rFonts w:ascii="Times New Roman" w:hAnsi="Times New Roman"/>
          <w:sz w:val="22"/>
          <w:szCs w:val="22"/>
        </w:rPr>
      </w:pPr>
    </w:p>
    <w:p w14:paraId="5FF5781D" w14:textId="77777777" w:rsidR="00DA4039" w:rsidRDefault="00DA4039" w:rsidP="00B326C2">
      <w:pPr>
        <w:rPr>
          <w:rFonts w:ascii="Times New Roman" w:hAnsi="Times New Roman"/>
          <w:sz w:val="22"/>
          <w:szCs w:val="22"/>
        </w:rPr>
      </w:pPr>
    </w:p>
    <w:p w14:paraId="670DD623" w14:textId="77777777" w:rsidR="00DA4039" w:rsidRDefault="00DA4039" w:rsidP="00B326C2">
      <w:pPr>
        <w:rPr>
          <w:rFonts w:ascii="Times New Roman" w:hAnsi="Times New Roman"/>
          <w:sz w:val="22"/>
          <w:szCs w:val="22"/>
        </w:rPr>
      </w:pPr>
    </w:p>
    <w:p w14:paraId="18DCE23F" w14:textId="77777777" w:rsidR="00DA4039" w:rsidRDefault="00DA4039" w:rsidP="00B326C2">
      <w:pPr>
        <w:rPr>
          <w:rFonts w:ascii="Times New Roman" w:hAnsi="Times New Roman"/>
          <w:sz w:val="22"/>
          <w:szCs w:val="22"/>
        </w:rPr>
      </w:pPr>
    </w:p>
    <w:p w14:paraId="6CE04315" w14:textId="77777777" w:rsidR="00DA4039" w:rsidRDefault="00DA4039" w:rsidP="00B326C2">
      <w:pPr>
        <w:rPr>
          <w:rFonts w:ascii="Times New Roman" w:hAnsi="Times New Roman"/>
          <w:sz w:val="22"/>
          <w:szCs w:val="22"/>
        </w:rPr>
      </w:pPr>
    </w:p>
    <w:p w14:paraId="727A5F4F" w14:textId="77777777" w:rsidR="00DA4039" w:rsidRDefault="00DA4039" w:rsidP="00B326C2">
      <w:pPr>
        <w:rPr>
          <w:rFonts w:ascii="Times New Roman" w:hAnsi="Times New Roman"/>
          <w:sz w:val="22"/>
          <w:szCs w:val="22"/>
        </w:rPr>
      </w:pPr>
    </w:p>
    <w:p w14:paraId="5BA73C14" w14:textId="77777777" w:rsidR="00DA4039" w:rsidRDefault="00DA4039" w:rsidP="00B326C2">
      <w:pPr>
        <w:rPr>
          <w:rFonts w:ascii="Times New Roman" w:hAnsi="Times New Roman"/>
          <w:sz w:val="22"/>
          <w:szCs w:val="22"/>
        </w:rPr>
      </w:pPr>
    </w:p>
    <w:p w14:paraId="39B8B823" w14:textId="77777777" w:rsidR="00DA4039" w:rsidRDefault="00DA4039" w:rsidP="00B326C2">
      <w:pPr>
        <w:rPr>
          <w:rFonts w:ascii="Times New Roman" w:hAnsi="Times New Roman"/>
          <w:sz w:val="22"/>
          <w:szCs w:val="22"/>
        </w:rPr>
      </w:pPr>
    </w:p>
    <w:p w14:paraId="7E7CEDA1" w14:textId="77777777" w:rsidR="00DA4039" w:rsidRDefault="00DA4039" w:rsidP="00B326C2">
      <w:pPr>
        <w:rPr>
          <w:rFonts w:ascii="Times New Roman" w:hAnsi="Times New Roman"/>
          <w:sz w:val="22"/>
          <w:szCs w:val="22"/>
        </w:rPr>
      </w:pPr>
    </w:p>
    <w:p w14:paraId="19B52E4E" w14:textId="77777777" w:rsidR="00DA4039" w:rsidRPr="00B326C2" w:rsidRDefault="00DA4039" w:rsidP="00B326C2">
      <w:pPr>
        <w:rPr>
          <w:rFonts w:ascii="Times New Roman" w:hAnsi="Times New Roman"/>
          <w:sz w:val="22"/>
          <w:szCs w:val="22"/>
        </w:rPr>
      </w:pPr>
    </w:p>
    <w:p w14:paraId="1FA6703B" w14:textId="77777777" w:rsidR="00B326C2" w:rsidRPr="00B326C2" w:rsidRDefault="00B326C2" w:rsidP="00B326C2">
      <w:pPr>
        <w:rPr>
          <w:rFonts w:ascii="Times New Roman" w:hAnsi="Times New Roman"/>
          <w:b/>
          <w:sz w:val="22"/>
          <w:szCs w:val="22"/>
        </w:rPr>
      </w:pPr>
    </w:p>
    <w:p w14:paraId="266EA5F6" w14:textId="77777777" w:rsidR="00A241EA" w:rsidRDefault="00A241EA" w:rsidP="00B326C2">
      <w:pPr>
        <w:rPr>
          <w:rFonts w:ascii="Times New Roman" w:hAnsi="Times New Roman"/>
          <w:sz w:val="22"/>
          <w:szCs w:val="22"/>
        </w:rPr>
      </w:pPr>
    </w:p>
    <w:p w14:paraId="7DE19BEA" w14:textId="77777777" w:rsidR="00A241EA" w:rsidRDefault="00A241EA" w:rsidP="00B326C2">
      <w:pPr>
        <w:rPr>
          <w:rFonts w:ascii="Times New Roman" w:hAnsi="Times New Roman"/>
          <w:sz w:val="22"/>
          <w:szCs w:val="22"/>
        </w:rPr>
      </w:pPr>
    </w:p>
    <w:p w14:paraId="53276022" w14:textId="77777777" w:rsidR="00A241EA" w:rsidRDefault="00A241EA" w:rsidP="00B326C2">
      <w:pPr>
        <w:rPr>
          <w:rFonts w:ascii="Times New Roman" w:hAnsi="Times New Roman"/>
          <w:sz w:val="22"/>
          <w:szCs w:val="22"/>
        </w:rPr>
      </w:pPr>
    </w:p>
    <w:p w14:paraId="289FE992" w14:textId="77777777" w:rsidR="00A241EA" w:rsidRDefault="00A241EA" w:rsidP="00B326C2">
      <w:pPr>
        <w:rPr>
          <w:rFonts w:ascii="Times New Roman" w:hAnsi="Times New Roman"/>
          <w:sz w:val="22"/>
          <w:szCs w:val="22"/>
        </w:rPr>
      </w:pPr>
    </w:p>
    <w:p w14:paraId="19D04B20" w14:textId="77777777" w:rsidR="00A241EA" w:rsidRDefault="00A241EA" w:rsidP="00B326C2">
      <w:pPr>
        <w:rPr>
          <w:rFonts w:ascii="Times New Roman" w:hAnsi="Times New Roman"/>
          <w:sz w:val="22"/>
          <w:szCs w:val="22"/>
        </w:rPr>
      </w:pPr>
    </w:p>
    <w:p w14:paraId="66DED03B" w14:textId="77777777" w:rsidR="00A241EA" w:rsidRDefault="00A241EA" w:rsidP="00B326C2">
      <w:pPr>
        <w:rPr>
          <w:rFonts w:ascii="Times New Roman" w:hAnsi="Times New Roman"/>
          <w:sz w:val="22"/>
          <w:szCs w:val="22"/>
        </w:rPr>
      </w:pPr>
    </w:p>
    <w:p w14:paraId="0CE75DD3" w14:textId="77777777" w:rsidR="00A241EA" w:rsidRDefault="00A241EA" w:rsidP="00B326C2">
      <w:pPr>
        <w:rPr>
          <w:rFonts w:ascii="Times New Roman" w:hAnsi="Times New Roman"/>
          <w:sz w:val="22"/>
          <w:szCs w:val="22"/>
        </w:rPr>
      </w:pPr>
    </w:p>
    <w:p w14:paraId="23071AD5" w14:textId="77777777" w:rsidR="00A241EA" w:rsidRDefault="00A241EA" w:rsidP="00B326C2">
      <w:pPr>
        <w:rPr>
          <w:rFonts w:ascii="Times New Roman" w:hAnsi="Times New Roman"/>
          <w:sz w:val="22"/>
          <w:szCs w:val="22"/>
        </w:rPr>
      </w:pPr>
    </w:p>
    <w:p w14:paraId="629D132D" w14:textId="77777777" w:rsidR="00A241EA" w:rsidRDefault="00A241EA" w:rsidP="00B326C2">
      <w:pPr>
        <w:rPr>
          <w:rFonts w:ascii="Times New Roman" w:hAnsi="Times New Roman"/>
          <w:sz w:val="22"/>
          <w:szCs w:val="22"/>
        </w:rPr>
      </w:pPr>
    </w:p>
    <w:p w14:paraId="3EF58F39" w14:textId="77777777" w:rsidR="00A241EA" w:rsidRDefault="00A241EA" w:rsidP="00B326C2">
      <w:pPr>
        <w:rPr>
          <w:rFonts w:ascii="Times New Roman" w:hAnsi="Times New Roman"/>
          <w:sz w:val="22"/>
          <w:szCs w:val="22"/>
        </w:rPr>
      </w:pPr>
    </w:p>
    <w:p w14:paraId="6D844A6E" w14:textId="77777777" w:rsidR="00A241EA" w:rsidRDefault="00A241EA" w:rsidP="00B326C2">
      <w:pPr>
        <w:rPr>
          <w:rFonts w:ascii="Times New Roman" w:hAnsi="Times New Roman"/>
          <w:sz w:val="22"/>
          <w:szCs w:val="22"/>
        </w:rPr>
      </w:pPr>
    </w:p>
    <w:p w14:paraId="07285E2B" w14:textId="77777777" w:rsidR="00A241EA" w:rsidRDefault="00A241EA" w:rsidP="00B326C2">
      <w:pPr>
        <w:rPr>
          <w:rFonts w:ascii="Times New Roman" w:hAnsi="Times New Roman"/>
          <w:sz w:val="22"/>
          <w:szCs w:val="22"/>
        </w:rPr>
      </w:pPr>
    </w:p>
    <w:p w14:paraId="32B14301" w14:textId="77777777" w:rsidR="00A241EA" w:rsidRDefault="00A241EA" w:rsidP="00B326C2">
      <w:pPr>
        <w:rPr>
          <w:rFonts w:ascii="Times New Roman" w:hAnsi="Times New Roman"/>
          <w:sz w:val="22"/>
          <w:szCs w:val="22"/>
        </w:rPr>
      </w:pPr>
    </w:p>
    <w:p w14:paraId="55645DB8" w14:textId="77777777" w:rsidR="00A241EA" w:rsidRDefault="00A241EA" w:rsidP="00B326C2">
      <w:pPr>
        <w:rPr>
          <w:rFonts w:ascii="Times New Roman" w:hAnsi="Times New Roman"/>
          <w:sz w:val="22"/>
          <w:szCs w:val="22"/>
        </w:rPr>
      </w:pPr>
    </w:p>
    <w:p w14:paraId="066C4C51" w14:textId="77777777" w:rsidR="00A241EA" w:rsidRDefault="00A241EA" w:rsidP="00B326C2">
      <w:pPr>
        <w:rPr>
          <w:rFonts w:ascii="Times New Roman" w:hAnsi="Times New Roman"/>
          <w:sz w:val="22"/>
          <w:szCs w:val="22"/>
        </w:rPr>
      </w:pPr>
    </w:p>
    <w:p w14:paraId="03B86532" w14:textId="77777777" w:rsidR="00A241EA" w:rsidRDefault="00A241EA" w:rsidP="00B326C2">
      <w:pPr>
        <w:rPr>
          <w:rFonts w:ascii="Times New Roman" w:hAnsi="Times New Roman"/>
          <w:sz w:val="22"/>
          <w:szCs w:val="22"/>
        </w:rPr>
      </w:pPr>
    </w:p>
    <w:p w14:paraId="540ED141" w14:textId="77777777" w:rsidR="00A241EA" w:rsidRDefault="00A241EA" w:rsidP="00B326C2">
      <w:pPr>
        <w:rPr>
          <w:rFonts w:ascii="Times New Roman" w:hAnsi="Times New Roman"/>
          <w:sz w:val="22"/>
          <w:szCs w:val="22"/>
        </w:rPr>
      </w:pPr>
    </w:p>
    <w:p w14:paraId="577E9D41" w14:textId="77777777" w:rsidR="00A241EA" w:rsidRDefault="00A241EA" w:rsidP="00B326C2">
      <w:pPr>
        <w:rPr>
          <w:rFonts w:ascii="Times New Roman" w:hAnsi="Times New Roman"/>
          <w:sz w:val="22"/>
          <w:szCs w:val="22"/>
        </w:rPr>
      </w:pPr>
    </w:p>
    <w:p w14:paraId="2F639D02" w14:textId="77777777" w:rsidR="00A241EA" w:rsidRDefault="00A241EA" w:rsidP="00B326C2">
      <w:pPr>
        <w:rPr>
          <w:rFonts w:ascii="Times New Roman" w:hAnsi="Times New Roman"/>
          <w:sz w:val="22"/>
          <w:szCs w:val="22"/>
        </w:rPr>
      </w:pPr>
    </w:p>
    <w:p w14:paraId="1B8B19C4" w14:textId="77777777" w:rsidR="00A241EA" w:rsidRDefault="00A241EA" w:rsidP="00B326C2">
      <w:pPr>
        <w:rPr>
          <w:rFonts w:ascii="Times New Roman" w:hAnsi="Times New Roman"/>
          <w:sz w:val="22"/>
          <w:szCs w:val="22"/>
        </w:rPr>
      </w:pPr>
    </w:p>
    <w:p w14:paraId="426824FB" w14:textId="77777777" w:rsidR="00A241EA" w:rsidRDefault="00A241EA" w:rsidP="00B326C2">
      <w:pPr>
        <w:rPr>
          <w:rFonts w:ascii="Times New Roman" w:hAnsi="Times New Roman"/>
          <w:sz w:val="22"/>
          <w:szCs w:val="22"/>
        </w:rPr>
      </w:pPr>
    </w:p>
    <w:p w14:paraId="305F948A" w14:textId="77777777" w:rsidR="00A241EA" w:rsidRDefault="00A241EA" w:rsidP="00B326C2">
      <w:pPr>
        <w:rPr>
          <w:rFonts w:ascii="Times New Roman" w:hAnsi="Times New Roman"/>
          <w:sz w:val="22"/>
          <w:szCs w:val="22"/>
        </w:rPr>
      </w:pPr>
    </w:p>
    <w:p w14:paraId="5DD2466D" w14:textId="77777777" w:rsidR="00A241EA" w:rsidRPr="00B326C2" w:rsidRDefault="00A241EA" w:rsidP="00B326C2">
      <w:pPr>
        <w:rPr>
          <w:rFonts w:ascii="Times New Roman" w:hAnsi="Times New Roman"/>
          <w:sz w:val="22"/>
          <w:szCs w:val="22"/>
        </w:rPr>
      </w:pPr>
    </w:p>
    <w:p w14:paraId="6E5B7422" w14:textId="77777777" w:rsidR="00B326C2" w:rsidRPr="00B326C2" w:rsidRDefault="00B326C2" w:rsidP="00B326C2">
      <w:pPr>
        <w:rPr>
          <w:rFonts w:ascii="Times New Roman" w:hAnsi="Times New Roman"/>
          <w:b/>
          <w:sz w:val="22"/>
          <w:szCs w:val="22"/>
        </w:rPr>
      </w:pPr>
      <w:bookmarkStart w:id="1" w:name="_Hlk2257196"/>
    </w:p>
    <w:p w14:paraId="6D756C77" w14:textId="77777777" w:rsidR="00A241EA" w:rsidRDefault="00A241EA" w:rsidP="00B326C2">
      <w:pPr>
        <w:rPr>
          <w:rFonts w:ascii="Times New Roman" w:hAnsi="Times New Roman"/>
          <w:sz w:val="22"/>
          <w:szCs w:val="22"/>
        </w:rPr>
      </w:pPr>
    </w:p>
    <w:p w14:paraId="4CCF1075" w14:textId="77777777" w:rsidR="00A241EA" w:rsidRDefault="00A241EA" w:rsidP="00B326C2">
      <w:pPr>
        <w:rPr>
          <w:rFonts w:ascii="Times New Roman" w:hAnsi="Times New Roman"/>
          <w:sz w:val="22"/>
          <w:szCs w:val="22"/>
        </w:rPr>
      </w:pPr>
    </w:p>
    <w:p w14:paraId="18CE3EF7" w14:textId="77777777" w:rsidR="00A241EA" w:rsidRDefault="00A241EA" w:rsidP="00B326C2">
      <w:pPr>
        <w:spacing w:after="40"/>
        <w:rPr>
          <w:rFonts w:ascii="Times New Roman" w:hAnsi="Times New Roman"/>
          <w:sz w:val="22"/>
          <w:szCs w:val="22"/>
        </w:rPr>
      </w:pPr>
    </w:p>
    <w:p w14:paraId="08D62ABF" w14:textId="77777777" w:rsidR="00A241EA" w:rsidRDefault="00A241EA" w:rsidP="00B326C2">
      <w:pPr>
        <w:spacing w:after="40"/>
        <w:rPr>
          <w:rFonts w:ascii="Times New Roman" w:hAnsi="Times New Roman"/>
          <w:sz w:val="22"/>
          <w:szCs w:val="22"/>
        </w:rPr>
      </w:pPr>
    </w:p>
    <w:p w14:paraId="1B328E7F" w14:textId="77777777" w:rsidR="00A241EA" w:rsidRDefault="00A241EA" w:rsidP="00B326C2">
      <w:pPr>
        <w:spacing w:after="40"/>
        <w:rPr>
          <w:rFonts w:ascii="Times New Roman" w:hAnsi="Times New Roman"/>
          <w:sz w:val="22"/>
          <w:szCs w:val="22"/>
        </w:rPr>
      </w:pPr>
    </w:p>
    <w:p w14:paraId="7D915EF2" w14:textId="77777777" w:rsidR="00A241EA" w:rsidRDefault="00A241EA" w:rsidP="00B326C2">
      <w:pPr>
        <w:spacing w:after="40"/>
        <w:rPr>
          <w:rFonts w:ascii="Times New Roman" w:hAnsi="Times New Roman"/>
          <w:sz w:val="22"/>
          <w:szCs w:val="22"/>
        </w:rPr>
      </w:pPr>
    </w:p>
    <w:p w14:paraId="4CF46EB0" w14:textId="77777777" w:rsidR="00A241EA" w:rsidRDefault="00A241EA" w:rsidP="00B326C2">
      <w:pPr>
        <w:spacing w:after="40"/>
        <w:rPr>
          <w:rFonts w:ascii="Times New Roman" w:hAnsi="Times New Roman"/>
          <w:sz w:val="22"/>
          <w:szCs w:val="22"/>
        </w:rPr>
      </w:pPr>
    </w:p>
    <w:p w14:paraId="58472AAE" w14:textId="77777777" w:rsidR="00A241EA" w:rsidRDefault="00A241EA" w:rsidP="00B326C2">
      <w:pPr>
        <w:spacing w:after="40"/>
        <w:rPr>
          <w:rFonts w:ascii="Times New Roman" w:hAnsi="Times New Roman"/>
          <w:sz w:val="22"/>
          <w:szCs w:val="22"/>
        </w:rPr>
      </w:pPr>
    </w:p>
    <w:p w14:paraId="3D3D3FC2" w14:textId="77777777" w:rsidR="00A241EA" w:rsidRDefault="00A241EA" w:rsidP="00B326C2">
      <w:pPr>
        <w:spacing w:after="40"/>
        <w:rPr>
          <w:rFonts w:ascii="Times New Roman" w:hAnsi="Times New Roman"/>
          <w:sz w:val="22"/>
          <w:szCs w:val="22"/>
        </w:rPr>
      </w:pPr>
    </w:p>
    <w:p w14:paraId="71C3DA8D" w14:textId="77777777" w:rsidR="00A241EA" w:rsidRDefault="00A241EA" w:rsidP="00B326C2">
      <w:pPr>
        <w:spacing w:after="40"/>
        <w:rPr>
          <w:rFonts w:ascii="Times New Roman" w:hAnsi="Times New Roman"/>
          <w:sz w:val="22"/>
          <w:szCs w:val="22"/>
        </w:rPr>
      </w:pPr>
    </w:p>
    <w:p w14:paraId="01A454B4" w14:textId="77777777" w:rsidR="00A241EA" w:rsidRPr="00B326C2" w:rsidRDefault="00A241EA" w:rsidP="00B326C2">
      <w:pPr>
        <w:spacing w:after="40"/>
        <w:rPr>
          <w:rFonts w:ascii="Times New Roman" w:hAnsi="Times New Roman"/>
          <w:sz w:val="22"/>
          <w:szCs w:val="22"/>
        </w:rPr>
      </w:pPr>
    </w:p>
    <w:bookmarkEnd w:id="1"/>
    <w:p w14:paraId="63D45EEC" w14:textId="77777777" w:rsidR="00B326C2" w:rsidRPr="00B326C2" w:rsidRDefault="00B326C2" w:rsidP="00B326C2">
      <w:pPr>
        <w:rPr>
          <w:rFonts w:ascii="Times New Roman" w:hAnsi="Times New Roman"/>
          <w:b/>
          <w:sz w:val="22"/>
          <w:szCs w:val="22"/>
        </w:rPr>
      </w:pPr>
    </w:p>
    <w:p w14:paraId="567863AD" w14:textId="77777777" w:rsidR="00A241EA" w:rsidRDefault="00A241EA" w:rsidP="00987D3E">
      <w:pPr>
        <w:jc w:val="center"/>
        <w:rPr>
          <w:rFonts w:ascii="Times New Roman" w:hAnsi="Times New Roman"/>
          <w:b/>
          <w:sz w:val="22"/>
          <w:szCs w:val="22"/>
        </w:rPr>
      </w:pPr>
    </w:p>
    <w:p w14:paraId="32E875B0" w14:textId="14DEF07A" w:rsidR="006954A4" w:rsidRPr="00B326C2" w:rsidRDefault="006954A4" w:rsidP="00A241EA">
      <w:pPr>
        <w:rPr>
          <w:rFonts w:ascii="Times New Roman" w:hAnsi="Times New Roman"/>
          <w:b/>
          <w:bCs/>
          <w:color w:val="282828"/>
          <w:sz w:val="22"/>
          <w:szCs w:val="22"/>
        </w:rPr>
      </w:pPr>
    </w:p>
    <w:sectPr w:rsidR="006954A4" w:rsidRPr="00B326C2" w:rsidSect="0013451F">
      <w:headerReference w:type="default" r:id="rId11"/>
      <w:headerReference w:type="first" r:id="rId12"/>
      <w:footerReference w:type="first" r:id="rId13"/>
      <w:pgSz w:w="12240" w:h="15840" w:code="1"/>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700DA1" w14:textId="77777777" w:rsidR="00AA085A" w:rsidRDefault="00AA085A">
      <w:r>
        <w:separator/>
      </w:r>
    </w:p>
  </w:endnote>
  <w:endnote w:type="continuationSeparator" w:id="0">
    <w:p w14:paraId="53C728B8" w14:textId="77777777" w:rsidR="00AA085A" w:rsidRDefault="00AA0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B988A6" w14:textId="77777777" w:rsidR="0013451F" w:rsidRDefault="0013451F" w:rsidP="0013451F">
    <w:pPr>
      <w:jc w:val="center"/>
      <w:rPr>
        <w:rFonts w:ascii="Times New Roman" w:hAnsi="Times New Roman"/>
        <w:i/>
        <w:color w:val="282828"/>
        <w:sz w:val="20"/>
        <w:szCs w:val="20"/>
      </w:rPr>
    </w:pPr>
    <w:r w:rsidRPr="00D77782">
      <w:rPr>
        <w:rFonts w:ascii="Times New Roman" w:hAnsi="Times New Roman"/>
        <w:i/>
        <w:color w:val="282828"/>
        <w:sz w:val="20"/>
        <w:szCs w:val="20"/>
      </w:rPr>
      <w:t>Developing policies and strategies so that everyone is pushing in the same direction to end and prevent homelessness in Maine</w:t>
    </w:r>
  </w:p>
  <w:p w14:paraId="4D7DBBB3" w14:textId="10919414" w:rsidR="007B38DC" w:rsidRPr="0013451F" w:rsidRDefault="00184199" w:rsidP="0013451F">
    <w:pPr>
      <w:jc w:val="center"/>
      <w:rPr>
        <w:rFonts w:ascii="Times New Roman" w:hAnsi="Times New Roman"/>
        <w:i/>
        <w:color w:val="282828"/>
        <w:sz w:val="20"/>
        <w:szCs w:val="20"/>
      </w:rPr>
    </w:pPr>
    <w:hyperlink r:id="rId1" w:history="1">
      <w:r w:rsidR="0013451F" w:rsidRPr="00C8269D">
        <w:rPr>
          <w:rStyle w:val="Hyperlink"/>
          <w:rFonts w:ascii="Times New Roman" w:hAnsi="Times New Roman"/>
          <w:i/>
          <w:sz w:val="20"/>
          <w:szCs w:val="20"/>
        </w:rPr>
        <w:t>www.maineshc.org</w:t>
      </w:r>
    </w:hyperlink>
    <w:r w:rsidR="0013451F">
      <w:rPr>
        <w:rFonts w:ascii="Times New Roman" w:hAnsi="Times New Roman"/>
        <w:i/>
        <w:color w:val="28282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79DF52" w14:textId="77777777" w:rsidR="00AA085A" w:rsidRDefault="00AA085A">
      <w:r>
        <w:separator/>
      </w:r>
    </w:p>
  </w:footnote>
  <w:footnote w:type="continuationSeparator" w:id="0">
    <w:p w14:paraId="1A840EE8" w14:textId="77777777" w:rsidR="00AA085A" w:rsidRDefault="00AA0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37B76E" w14:textId="77777777" w:rsidR="00D1116F" w:rsidRPr="00D1116F" w:rsidRDefault="00D1116F" w:rsidP="006440E4">
    <w:pPr>
      <w:ind w:left="2340"/>
      <w:jc w:val="center"/>
      <w:rPr>
        <w:b/>
        <w:i/>
        <w:sz w:val="12"/>
        <w:szCs w:val="1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DC1A6F" w14:textId="77777777" w:rsidR="0013451F" w:rsidRDefault="0013451F" w:rsidP="0013451F">
    <w:pPr>
      <w:ind w:left="2340"/>
      <w:jc w:val="center"/>
      <w:rPr>
        <w:rFonts w:ascii="Times New Roman" w:hAnsi="Times New Roman"/>
        <w:b/>
        <w:i/>
        <w:color w:val="282828"/>
        <w:sz w:val="32"/>
        <w:szCs w:val="32"/>
      </w:rPr>
    </w:pPr>
    <w:r w:rsidRPr="00D6646E">
      <w:rPr>
        <w:rFonts w:ascii="Times New Roman" w:hAnsi="Times New Roman"/>
        <w:b/>
        <w:i/>
        <w:color w:val="282828"/>
        <w:sz w:val="32"/>
        <w:szCs w:val="32"/>
      </w:rPr>
      <w:t>Statewide Homeless Council</w:t>
    </w:r>
  </w:p>
  <w:p w14:paraId="6E005077" w14:textId="7593F99E" w:rsidR="007B38DC" w:rsidRPr="0013451F" w:rsidRDefault="007B38DC" w:rsidP="001345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408A1"/>
    <w:multiLevelType w:val="hybridMultilevel"/>
    <w:tmpl w:val="8F6C9D90"/>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71665A"/>
    <w:multiLevelType w:val="hybridMultilevel"/>
    <w:tmpl w:val="9814AE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203856"/>
    <w:multiLevelType w:val="hybridMultilevel"/>
    <w:tmpl w:val="CAF0CF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FE13A1B"/>
    <w:multiLevelType w:val="hybridMultilevel"/>
    <w:tmpl w:val="CDC0D2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2D19EA"/>
    <w:multiLevelType w:val="hybridMultilevel"/>
    <w:tmpl w:val="7786D50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316E21"/>
    <w:multiLevelType w:val="hybridMultilevel"/>
    <w:tmpl w:val="8E3AB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F4311A"/>
    <w:multiLevelType w:val="hybridMultilevel"/>
    <w:tmpl w:val="0F847DC0"/>
    <w:lvl w:ilvl="0" w:tplc="CA0CE606">
      <w:numFmt w:val="bullet"/>
      <w:lvlText w:val="-"/>
      <w:lvlJc w:val="left"/>
      <w:pPr>
        <w:ind w:left="720" w:hanging="360"/>
      </w:pPr>
      <w:rPr>
        <w:rFonts w:ascii="Times New Roman" w:eastAsiaTheme="minorHAnsi" w:hAnsi="Times New Roman" w:cs="Times New Roman"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5812F7"/>
    <w:multiLevelType w:val="hybridMultilevel"/>
    <w:tmpl w:val="5E207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A6B4F79"/>
    <w:multiLevelType w:val="hybridMultilevel"/>
    <w:tmpl w:val="3ED832EC"/>
    <w:lvl w:ilvl="0" w:tplc="04090001">
      <w:start w:val="1"/>
      <w:numFmt w:val="bullet"/>
      <w:lvlText w:val=""/>
      <w:lvlJc w:val="left"/>
      <w:pPr>
        <w:ind w:left="3960" w:hanging="360"/>
      </w:pPr>
      <w:rPr>
        <w:rFonts w:ascii="Symbol" w:hAnsi="Symbol" w:hint="default"/>
      </w:rPr>
    </w:lvl>
    <w:lvl w:ilvl="1" w:tplc="04090003">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num w:numId="1">
    <w:abstractNumId w:val="3"/>
  </w:num>
  <w:num w:numId="2">
    <w:abstractNumId w:val="5"/>
  </w:num>
  <w:num w:numId="3">
    <w:abstractNumId w:val="9"/>
  </w:num>
  <w:num w:numId="4">
    <w:abstractNumId w:val="4"/>
  </w:num>
  <w:num w:numId="5">
    <w:abstractNumId w:val="6"/>
  </w:num>
  <w:num w:numId="6">
    <w:abstractNumId w:val="1"/>
  </w:num>
  <w:num w:numId="7">
    <w:abstractNumId w:val="2"/>
  </w:num>
  <w:num w:numId="8">
    <w:abstractNumId w:val="10"/>
  </w:num>
  <w:num w:numId="9">
    <w:abstractNumId w:val="8"/>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057E"/>
    <w:rsid w:val="00002DA8"/>
    <w:rsid w:val="00086A70"/>
    <w:rsid w:val="00087226"/>
    <w:rsid w:val="000A66BE"/>
    <w:rsid w:val="000B2529"/>
    <w:rsid w:val="000C343B"/>
    <w:rsid w:val="000D7004"/>
    <w:rsid w:val="0011598A"/>
    <w:rsid w:val="0012363C"/>
    <w:rsid w:val="0013451F"/>
    <w:rsid w:val="0015386D"/>
    <w:rsid w:val="00156E13"/>
    <w:rsid w:val="00184199"/>
    <w:rsid w:val="001861C4"/>
    <w:rsid w:val="00197DE3"/>
    <w:rsid w:val="001B417F"/>
    <w:rsid w:val="001B5DD5"/>
    <w:rsid w:val="001C2DDD"/>
    <w:rsid w:val="001D4A54"/>
    <w:rsid w:val="001E5B2B"/>
    <w:rsid w:val="001F0A62"/>
    <w:rsid w:val="00200A11"/>
    <w:rsid w:val="0022538A"/>
    <w:rsid w:val="0027002C"/>
    <w:rsid w:val="00273B08"/>
    <w:rsid w:val="00276A46"/>
    <w:rsid w:val="00281001"/>
    <w:rsid w:val="002901C4"/>
    <w:rsid w:val="002902A6"/>
    <w:rsid w:val="00290F7F"/>
    <w:rsid w:val="002F0455"/>
    <w:rsid w:val="00304022"/>
    <w:rsid w:val="00304F06"/>
    <w:rsid w:val="00304F91"/>
    <w:rsid w:val="00305D1C"/>
    <w:rsid w:val="00314EA2"/>
    <w:rsid w:val="0033243F"/>
    <w:rsid w:val="00334559"/>
    <w:rsid w:val="0035350E"/>
    <w:rsid w:val="0035621A"/>
    <w:rsid w:val="0036496A"/>
    <w:rsid w:val="00370088"/>
    <w:rsid w:val="00395CD5"/>
    <w:rsid w:val="003A7CB0"/>
    <w:rsid w:val="003B53D0"/>
    <w:rsid w:val="003D4DB3"/>
    <w:rsid w:val="003E6C72"/>
    <w:rsid w:val="003F1920"/>
    <w:rsid w:val="004322E8"/>
    <w:rsid w:val="00443EB2"/>
    <w:rsid w:val="0046171A"/>
    <w:rsid w:val="00474AB6"/>
    <w:rsid w:val="00487189"/>
    <w:rsid w:val="004A4A70"/>
    <w:rsid w:val="004B1FE6"/>
    <w:rsid w:val="004C1F6E"/>
    <w:rsid w:val="004D38DF"/>
    <w:rsid w:val="004E56F8"/>
    <w:rsid w:val="004E5A24"/>
    <w:rsid w:val="00513056"/>
    <w:rsid w:val="00560DD9"/>
    <w:rsid w:val="00560DF7"/>
    <w:rsid w:val="00562C47"/>
    <w:rsid w:val="00573C7F"/>
    <w:rsid w:val="005868EF"/>
    <w:rsid w:val="00591871"/>
    <w:rsid w:val="005C00B7"/>
    <w:rsid w:val="005F531C"/>
    <w:rsid w:val="006112E0"/>
    <w:rsid w:val="00623403"/>
    <w:rsid w:val="006306F6"/>
    <w:rsid w:val="006433E1"/>
    <w:rsid w:val="006440E4"/>
    <w:rsid w:val="00665A47"/>
    <w:rsid w:val="00666B45"/>
    <w:rsid w:val="00675A44"/>
    <w:rsid w:val="0068223C"/>
    <w:rsid w:val="006866E2"/>
    <w:rsid w:val="006954A4"/>
    <w:rsid w:val="00697704"/>
    <w:rsid w:val="006A5D75"/>
    <w:rsid w:val="006E6F44"/>
    <w:rsid w:val="006F092F"/>
    <w:rsid w:val="006F515D"/>
    <w:rsid w:val="00705C01"/>
    <w:rsid w:val="0071273C"/>
    <w:rsid w:val="00717FCD"/>
    <w:rsid w:val="00720361"/>
    <w:rsid w:val="00720731"/>
    <w:rsid w:val="00743CDB"/>
    <w:rsid w:val="00747EBB"/>
    <w:rsid w:val="00786147"/>
    <w:rsid w:val="007A2719"/>
    <w:rsid w:val="007B2068"/>
    <w:rsid w:val="007B38DC"/>
    <w:rsid w:val="007B6705"/>
    <w:rsid w:val="007C1029"/>
    <w:rsid w:val="007C3C75"/>
    <w:rsid w:val="007D3610"/>
    <w:rsid w:val="007E6E10"/>
    <w:rsid w:val="007E7A2C"/>
    <w:rsid w:val="00806750"/>
    <w:rsid w:val="00851CD0"/>
    <w:rsid w:val="0085288C"/>
    <w:rsid w:val="008714E9"/>
    <w:rsid w:val="008A28BA"/>
    <w:rsid w:val="008A2BB9"/>
    <w:rsid w:val="008A7C0B"/>
    <w:rsid w:val="008D1C18"/>
    <w:rsid w:val="008E30F0"/>
    <w:rsid w:val="008E5AFA"/>
    <w:rsid w:val="008F25F6"/>
    <w:rsid w:val="008F57CC"/>
    <w:rsid w:val="00900161"/>
    <w:rsid w:val="0092574F"/>
    <w:rsid w:val="00925923"/>
    <w:rsid w:val="00926666"/>
    <w:rsid w:val="00930236"/>
    <w:rsid w:val="00952AE3"/>
    <w:rsid w:val="00953751"/>
    <w:rsid w:val="009644ED"/>
    <w:rsid w:val="00985975"/>
    <w:rsid w:val="00987D3E"/>
    <w:rsid w:val="00990985"/>
    <w:rsid w:val="0099174B"/>
    <w:rsid w:val="009B1ECD"/>
    <w:rsid w:val="009B5732"/>
    <w:rsid w:val="009F76F0"/>
    <w:rsid w:val="00A14187"/>
    <w:rsid w:val="00A241EA"/>
    <w:rsid w:val="00A3725B"/>
    <w:rsid w:val="00A6162E"/>
    <w:rsid w:val="00A6468F"/>
    <w:rsid w:val="00A734BF"/>
    <w:rsid w:val="00A94250"/>
    <w:rsid w:val="00AA085A"/>
    <w:rsid w:val="00AA4768"/>
    <w:rsid w:val="00AB7924"/>
    <w:rsid w:val="00AC6559"/>
    <w:rsid w:val="00AC6F61"/>
    <w:rsid w:val="00AE40A4"/>
    <w:rsid w:val="00AF05E9"/>
    <w:rsid w:val="00AF2585"/>
    <w:rsid w:val="00AF5BC1"/>
    <w:rsid w:val="00AF7075"/>
    <w:rsid w:val="00B04E04"/>
    <w:rsid w:val="00B138F3"/>
    <w:rsid w:val="00B26FDA"/>
    <w:rsid w:val="00B326C2"/>
    <w:rsid w:val="00B34497"/>
    <w:rsid w:val="00B4026A"/>
    <w:rsid w:val="00B452EA"/>
    <w:rsid w:val="00B92F65"/>
    <w:rsid w:val="00BA11C4"/>
    <w:rsid w:val="00BB093A"/>
    <w:rsid w:val="00BC199D"/>
    <w:rsid w:val="00BD48B1"/>
    <w:rsid w:val="00BE5353"/>
    <w:rsid w:val="00C340BB"/>
    <w:rsid w:val="00C51B73"/>
    <w:rsid w:val="00C564C0"/>
    <w:rsid w:val="00C604E4"/>
    <w:rsid w:val="00C83B0B"/>
    <w:rsid w:val="00C93562"/>
    <w:rsid w:val="00CB4C9C"/>
    <w:rsid w:val="00CC45FC"/>
    <w:rsid w:val="00D00F8E"/>
    <w:rsid w:val="00D0330F"/>
    <w:rsid w:val="00D1116F"/>
    <w:rsid w:val="00D3041A"/>
    <w:rsid w:val="00D6646E"/>
    <w:rsid w:val="00D77782"/>
    <w:rsid w:val="00D81594"/>
    <w:rsid w:val="00D93DF7"/>
    <w:rsid w:val="00DA4039"/>
    <w:rsid w:val="00DA465A"/>
    <w:rsid w:val="00DC58D8"/>
    <w:rsid w:val="00DE1913"/>
    <w:rsid w:val="00DE2430"/>
    <w:rsid w:val="00DF06F4"/>
    <w:rsid w:val="00DF3453"/>
    <w:rsid w:val="00DF4B0A"/>
    <w:rsid w:val="00DF5389"/>
    <w:rsid w:val="00E04A38"/>
    <w:rsid w:val="00E05C38"/>
    <w:rsid w:val="00E31885"/>
    <w:rsid w:val="00E40ABA"/>
    <w:rsid w:val="00E4597E"/>
    <w:rsid w:val="00E5057E"/>
    <w:rsid w:val="00E5207E"/>
    <w:rsid w:val="00E71110"/>
    <w:rsid w:val="00E76E82"/>
    <w:rsid w:val="00E82474"/>
    <w:rsid w:val="00E91CA6"/>
    <w:rsid w:val="00E9451B"/>
    <w:rsid w:val="00EA2A62"/>
    <w:rsid w:val="00EC3F1D"/>
    <w:rsid w:val="00EE5EA1"/>
    <w:rsid w:val="00EF4671"/>
    <w:rsid w:val="00F127C9"/>
    <w:rsid w:val="00F2798F"/>
    <w:rsid w:val="00F35C31"/>
    <w:rsid w:val="00F3798D"/>
    <w:rsid w:val="00F432D4"/>
    <w:rsid w:val="00F43575"/>
    <w:rsid w:val="00F62C8E"/>
    <w:rsid w:val="00F62E0E"/>
    <w:rsid w:val="00F637A1"/>
    <w:rsid w:val="00F73A5E"/>
    <w:rsid w:val="00F80CC4"/>
    <w:rsid w:val="00FB1ABD"/>
    <w:rsid w:val="00FD1FF7"/>
    <w:rsid w:val="00FD2246"/>
    <w:rsid w:val="00FE01C4"/>
    <w:rsid w:val="00FE07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0C4DB26"/>
  <w15:docId w15:val="{EEF28253-B651-4333-A4D7-94707DD0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057E"/>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CC45FC"/>
    <w:pPr>
      <w:framePr w:w="7920" w:h="1980" w:hRule="exact" w:hSpace="180" w:wrap="auto" w:hAnchor="page" w:xAlign="center" w:yAlign="bottom"/>
      <w:ind w:left="2880"/>
    </w:pPr>
    <w:rPr>
      <w:rFonts w:cs="Arial"/>
    </w:rPr>
  </w:style>
  <w:style w:type="paragraph" w:styleId="Header">
    <w:name w:val="header"/>
    <w:basedOn w:val="Normal"/>
    <w:rsid w:val="00513056"/>
    <w:pPr>
      <w:tabs>
        <w:tab w:val="center" w:pos="4320"/>
        <w:tab w:val="right" w:pos="8640"/>
      </w:tabs>
    </w:pPr>
  </w:style>
  <w:style w:type="paragraph" w:styleId="Footer">
    <w:name w:val="footer"/>
    <w:basedOn w:val="Normal"/>
    <w:rsid w:val="00513056"/>
    <w:pPr>
      <w:tabs>
        <w:tab w:val="center" w:pos="4320"/>
        <w:tab w:val="right" w:pos="8640"/>
      </w:tabs>
    </w:pPr>
  </w:style>
  <w:style w:type="paragraph" w:styleId="BalloonText">
    <w:name w:val="Balloon Text"/>
    <w:basedOn w:val="Normal"/>
    <w:link w:val="BalloonTextChar"/>
    <w:uiPriority w:val="99"/>
    <w:semiHidden/>
    <w:unhideWhenUsed/>
    <w:rsid w:val="00D0330F"/>
    <w:rPr>
      <w:rFonts w:ascii="Tahoma" w:hAnsi="Tahoma" w:cs="Tahoma"/>
      <w:sz w:val="16"/>
      <w:szCs w:val="16"/>
    </w:rPr>
  </w:style>
  <w:style w:type="character" w:customStyle="1" w:styleId="BalloonTextChar">
    <w:name w:val="Balloon Text Char"/>
    <w:basedOn w:val="DefaultParagraphFont"/>
    <w:link w:val="BalloonText"/>
    <w:uiPriority w:val="99"/>
    <w:semiHidden/>
    <w:rsid w:val="00D0330F"/>
    <w:rPr>
      <w:rFonts w:ascii="Tahoma" w:hAnsi="Tahoma" w:cs="Tahoma"/>
      <w:sz w:val="16"/>
      <w:szCs w:val="16"/>
    </w:rPr>
  </w:style>
  <w:style w:type="table" w:styleId="TableGrid">
    <w:name w:val="Table Grid"/>
    <w:basedOn w:val="TableNormal"/>
    <w:uiPriority w:val="39"/>
    <w:rsid w:val="00E505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5057E"/>
    <w:pPr>
      <w:ind w:left="720"/>
      <w:contextualSpacing/>
    </w:pPr>
  </w:style>
  <w:style w:type="character" w:styleId="Hyperlink">
    <w:name w:val="Hyperlink"/>
    <w:basedOn w:val="DefaultParagraphFont"/>
    <w:uiPriority w:val="99"/>
    <w:unhideWhenUsed/>
    <w:rsid w:val="00474AB6"/>
    <w:rPr>
      <w:color w:val="0000FF" w:themeColor="hyperlink"/>
      <w:u w:val="single"/>
    </w:rPr>
  </w:style>
  <w:style w:type="character" w:customStyle="1" w:styleId="UnresolvedMention">
    <w:name w:val="Unresolved Mention"/>
    <w:basedOn w:val="DefaultParagraphFont"/>
    <w:uiPriority w:val="99"/>
    <w:semiHidden/>
    <w:unhideWhenUsed/>
    <w:rsid w:val="00474A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224407">
      <w:bodyDiv w:val="1"/>
      <w:marLeft w:val="0"/>
      <w:marRight w:val="0"/>
      <w:marTop w:val="0"/>
      <w:marBottom w:val="0"/>
      <w:divBdr>
        <w:top w:val="none" w:sz="0" w:space="0" w:color="auto"/>
        <w:left w:val="none" w:sz="0" w:space="0" w:color="auto"/>
        <w:bottom w:val="none" w:sz="0" w:space="0" w:color="auto"/>
        <w:right w:val="none" w:sz="0" w:space="0" w:color="auto"/>
      </w:divBdr>
    </w:div>
    <w:div w:id="1426226039">
      <w:bodyDiv w:val="1"/>
      <w:marLeft w:val="0"/>
      <w:marRight w:val="0"/>
      <w:marTop w:val="0"/>
      <w:marBottom w:val="0"/>
      <w:divBdr>
        <w:top w:val="none" w:sz="0" w:space="0" w:color="auto"/>
        <w:left w:val="none" w:sz="0" w:space="0" w:color="auto"/>
        <w:bottom w:val="none" w:sz="0" w:space="0" w:color="auto"/>
        <w:right w:val="none" w:sz="0" w:space="0" w:color="auto"/>
      </w:divBdr>
    </w:div>
    <w:div w:id="1508472294">
      <w:bodyDiv w:val="1"/>
      <w:marLeft w:val="0"/>
      <w:marRight w:val="0"/>
      <w:marTop w:val="0"/>
      <w:marBottom w:val="0"/>
      <w:divBdr>
        <w:top w:val="none" w:sz="0" w:space="0" w:color="auto"/>
        <w:left w:val="none" w:sz="0" w:space="0" w:color="auto"/>
        <w:bottom w:val="none" w:sz="0" w:space="0" w:color="auto"/>
        <w:right w:val="none" w:sz="0" w:space="0" w:color="auto"/>
      </w:divBdr>
    </w:div>
    <w:div w:id="1595018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maineshc.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0EEA92-7551-4509-B74B-F82875C2E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EC5B446-0B81-427B-8160-C605CBA0C96B}">
  <ds:schemaRefs>
    <ds:schemaRef ds:uri="http://schemas.microsoft.com/sharepoint/v3/contenttype/forms"/>
  </ds:schemaRefs>
</ds:datastoreItem>
</file>

<file path=customXml/itemProps3.xml><?xml version="1.0" encoding="utf-8"?>
<ds:datastoreItem xmlns:ds="http://schemas.openxmlformats.org/officeDocument/2006/customXml" ds:itemID="{2213DBB4-87D8-4961-A4C9-B2D7F9738A7B}">
  <ds:schemaRefs>
    <ds:schemaRef ds:uri="http://purl.org/dc/elements/1.1/"/>
    <ds:schemaRef ds:uri="http://schemas.openxmlformats.org/package/2006/metadata/core-properties"/>
    <ds:schemaRef ds:uri="293fe13a-4a1e-4596-9e46-0d8ff05c5593"/>
    <ds:schemaRef ds:uri="http://schemas.microsoft.com/office/infopath/2007/PartnerControls"/>
    <ds:schemaRef ds:uri="http://purl.org/dc/terms/"/>
    <ds:schemaRef ds:uri="92a8e6af-4002-40a0-a69a-326498427863"/>
    <ds:schemaRef ds:uri="http://schemas.microsoft.com/office/2006/metadata/properties"/>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ACE98086-180C-45C8-9804-AE4FB311E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1102</Words>
  <Characters>6139</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Clyde Barr</dc:creator>
  <cp:keywords/>
  <dc:description/>
  <cp:lastModifiedBy>Scott Tibbitts</cp:lastModifiedBy>
  <cp:revision>2</cp:revision>
  <cp:lastPrinted>2019-07-23T17:34:00Z</cp:lastPrinted>
  <dcterms:created xsi:type="dcterms:W3CDTF">2019-08-05T17:37:00Z</dcterms:created>
  <dcterms:modified xsi:type="dcterms:W3CDTF">2019-08-05T17:37:00Z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